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4D76" w:rsidRDefault="00474D76" w:rsidP="00474D76">
      <w:pPr>
        <w:pStyle w:val="2"/>
        <w:keepNext w:val="0"/>
        <w:keepLines w:val="0"/>
        <w:spacing w:line="240" w:lineRule="auto"/>
        <w:jc w:val="center"/>
      </w:pPr>
      <w:bookmarkStart w:id="0" w:name="_Toc247085768"/>
      <w:bookmarkStart w:id="1" w:name="_Toc152045610"/>
      <w:bookmarkStart w:id="2" w:name="_Toc246996253"/>
      <w:bookmarkStart w:id="3" w:name="_Toc152042388"/>
      <w:bookmarkStart w:id="4" w:name="_Toc246996996"/>
      <w:bookmarkStart w:id="5" w:name="_Toc296602498"/>
      <w:bookmarkStart w:id="6" w:name="_Toc144974578"/>
      <w:bookmarkStart w:id="7" w:name="_Toc179632628"/>
      <w:permStart w:id="0" w:edGrp="everyone"/>
      <w:r w:rsidRPr="005E20BF">
        <w:rPr>
          <w:rFonts w:ascii="Times New Roman" w:eastAsia="宋体" w:hAnsi="Times New Roman"/>
          <w:b w:val="0"/>
          <w:bCs w:val="0"/>
          <w:kern w:val="36"/>
          <w:sz w:val="44"/>
          <w:szCs w:val="44"/>
        </w:rPr>
        <w:t>XXXXXX</w:t>
      </w:r>
      <w:r w:rsidRPr="00705D95">
        <w:rPr>
          <w:rFonts w:ascii="方正小标宋简体" w:eastAsia="方正小标宋简体" w:hAnsi="Times New Roman" w:hint="eastAsia"/>
          <w:b w:val="0"/>
          <w:bCs w:val="0"/>
          <w:kern w:val="36"/>
          <w:sz w:val="44"/>
          <w:szCs w:val="44"/>
        </w:rPr>
        <w:t>项目合同</w:t>
      </w:r>
      <w:permEnd w:id="0"/>
    </w:p>
    <w:p w:rsidR="00AE20DB" w:rsidRPr="00474D76" w:rsidRDefault="00AE20DB" w:rsidP="00AE20DB"/>
    <w:p w:rsidR="00AE20DB" w:rsidRDefault="00AE20DB" w:rsidP="00AE20DB">
      <w:pPr>
        <w:pStyle w:val="2"/>
        <w:keepNext w:val="0"/>
        <w:keepLines w:val="0"/>
        <w:spacing w:line="240" w:lineRule="auto"/>
        <w:jc w:val="center"/>
        <w:rPr>
          <w:b w:val="0"/>
        </w:rPr>
      </w:pPr>
      <w:r>
        <w:rPr>
          <w:rFonts w:hint="eastAsia"/>
          <w:b w:val="0"/>
        </w:rPr>
        <w:t>第一部分</w:t>
      </w:r>
      <w:r w:rsidR="009369A9">
        <w:rPr>
          <w:rFonts w:hint="eastAsia"/>
          <w:b w:val="0"/>
        </w:rPr>
        <w:t xml:space="preserve"> </w:t>
      </w:r>
      <w:r>
        <w:rPr>
          <w:rFonts w:hint="eastAsia"/>
          <w:b w:val="0"/>
        </w:rPr>
        <w:t>合同协议书</w:t>
      </w:r>
    </w:p>
    <w:p w:rsidR="00AE20DB" w:rsidRDefault="00AE20DB" w:rsidP="00AE20DB">
      <w:pPr>
        <w:spacing w:line="360" w:lineRule="auto"/>
        <w:rPr>
          <w:rFonts w:eastAsia="仿宋_GB2312"/>
          <w:b/>
          <w:szCs w:val="21"/>
          <w:u w:val="single"/>
        </w:rPr>
      </w:pPr>
      <w:r>
        <w:rPr>
          <w:rFonts w:eastAsia="仿宋_GB2312"/>
          <w:b/>
          <w:szCs w:val="21"/>
        </w:rPr>
        <w:t>发包人（全称）：</w:t>
      </w:r>
      <w:permStart w:id="1" w:edGrp="everyone"/>
      <w:r w:rsidR="00D118D4">
        <w:rPr>
          <w:rFonts w:eastAsia="仿宋_GB2312" w:hint="eastAsia"/>
          <w:b/>
          <w:szCs w:val="21"/>
        </w:rPr>
        <w:t xml:space="preserve"> </w:t>
      </w:r>
      <w:r w:rsidR="00D118D4" w:rsidRPr="00D118D4">
        <w:rPr>
          <w:rFonts w:eastAsia="仿宋_GB2312" w:hint="eastAsia"/>
          <w:b/>
          <w:szCs w:val="21"/>
          <w:u w:val="single"/>
        </w:rPr>
        <w:t xml:space="preserve">                           </w:t>
      </w:r>
    </w:p>
    <w:permEnd w:id="1"/>
    <w:p w:rsidR="00AE20DB" w:rsidRDefault="00AE20DB" w:rsidP="00AE20DB">
      <w:pPr>
        <w:spacing w:line="360" w:lineRule="auto"/>
        <w:rPr>
          <w:rFonts w:eastAsia="仿宋_GB2312"/>
          <w:b/>
          <w:szCs w:val="21"/>
          <w:u w:val="single"/>
        </w:rPr>
      </w:pPr>
      <w:r>
        <w:rPr>
          <w:rFonts w:eastAsia="仿宋_GB2312"/>
          <w:b/>
          <w:szCs w:val="21"/>
        </w:rPr>
        <w:t>承包人（全称）：</w:t>
      </w:r>
      <w:permStart w:id="2" w:edGrp="everyone"/>
      <w:r>
        <w:rPr>
          <w:rFonts w:eastAsia="仿宋_GB2312"/>
          <w:b/>
          <w:szCs w:val="21"/>
          <w:u w:val="single"/>
        </w:rPr>
        <w:t>     </w:t>
      </w:r>
    </w:p>
    <w:permEnd w:id="2"/>
    <w:p w:rsidR="00AE20DB" w:rsidRDefault="00AE20DB" w:rsidP="00AE20DB">
      <w:pPr>
        <w:spacing w:line="360" w:lineRule="auto"/>
        <w:ind w:firstLineChars="200" w:firstLine="420"/>
        <w:rPr>
          <w:rFonts w:eastAsia="仿宋_GB2312"/>
          <w:szCs w:val="21"/>
        </w:rPr>
      </w:pPr>
      <w:r>
        <w:rPr>
          <w:rFonts w:eastAsia="仿宋_GB2312"/>
          <w:szCs w:val="21"/>
        </w:rPr>
        <w:t>根据《中华人民共和国合同法》、《中华人民共和国建筑法》及有关法律规定，遵循平等、自愿、公平和诚实信用的原则，双方就</w:t>
      </w:r>
      <w:permStart w:id="3" w:edGrp="everyone"/>
      <w:r w:rsidR="00D118D4">
        <w:rPr>
          <w:rFonts w:eastAsia="仿宋_GB2312" w:hint="eastAsia"/>
          <w:szCs w:val="21"/>
          <w:u w:val="single"/>
        </w:rPr>
        <w:t xml:space="preserve">                 </w:t>
      </w:r>
      <w:r>
        <w:rPr>
          <w:rFonts w:eastAsia="仿宋_GB2312"/>
          <w:szCs w:val="21"/>
        </w:rPr>
        <w:t>工程施工</w:t>
      </w:r>
      <w:permEnd w:id="3"/>
      <w:r>
        <w:rPr>
          <w:rFonts w:eastAsia="仿宋_GB2312"/>
          <w:szCs w:val="21"/>
        </w:rPr>
        <w:t>及有关事项协商一致</w:t>
      </w:r>
      <w:r>
        <w:rPr>
          <w:rFonts w:eastAsia="仿宋_GB2312" w:hint="eastAsia"/>
          <w:szCs w:val="21"/>
        </w:rPr>
        <w:t>，</w:t>
      </w:r>
      <w:r>
        <w:rPr>
          <w:rFonts w:eastAsia="仿宋_GB2312"/>
          <w:szCs w:val="21"/>
        </w:rPr>
        <w:t>共同达成如下协议：</w:t>
      </w:r>
    </w:p>
    <w:p w:rsidR="00AE20DB" w:rsidRDefault="00AE20DB" w:rsidP="00AE20DB">
      <w:pPr>
        <w:pStyle w:val="4"/>
        <w:keepNext w:val="0"/>
        <w:keepLines w:val="0"/>
        <w:spacing w:before="120" w:after="120" w:line="360" w:lineRule="auto"/>
        <w:rPr>
          <w:rFonts w:ascii="Times New Roman" w:hAnsi="Times New Roman"/>
          <w:bCs w:val="0"/>
          <w:sz w:val="21"/>
          <w:szCs w:val="21"/>
        </w:rPr>
      </w:pPr>
      <w:bookmarkStart w:id="8" w:name="_Toc351203481"/>
      <w:r>
        <w:rPr>
          <w:rFonts w:ascii="Times New Roman" w:hAnsi="Times New Roman"/>
          <w:b w:val="0"/>
          <w:sz w:val="21"/>
          <w:szCs w:val="21"/>
        </w:rPr>
        <w:t>一、工程概况</w:t>
      </w:r>
      <w:bookmarkEnd w:id="8"/>
    </w:p>
    <w:p w:rsidR="00AE20DB" w:rsidRDefault="00AE20DB" w:rsidP="00AE20DB">
      <w:pPr>
        <w:spacing w:line="360" w:lineRule="auto"/>
        <w:ind w:firstLineChars="196" w:firstLine="412"/>
        <w:rPr>
          <w:rFonts w:eastAsia="仿宋_GB2312"/>
          <w:szCs w:val="21"/>
          <w:u w:val="single"/>
        </w:rPr>
      </w:pPr>
      <w:r>
        <w:rPr>
          <w:rFonts w:eastAsia="仿宋_GB2312"/>
          <w:bCs/>
          <w:szCs w:val="21"/>
        </w:rPr>
        <w:t>1.</w:t>
      </w:r>
      <w:r>
        <w:rPr>
          <w:rFonts w:eastAsia="仿宋_GB2312"/>
          <w:bCs/>
          <w:szCs w:val="21"/>
        </w:rPr>
        <w:t>工程名称</w:t>
      </w:r>
      <w:r>
        <w:rPr>
          <w:rFonts w:eastAsia="仿宋_GB2312"/>
          <w:szCs w:val="21"/>
        </w:rPr>
        <w:t>：</w:t>
      </w:r>
      <w:permStart w:id="4" w:edGrp="everyone"/>
      <w:r>
        <w:rPr>
          <w:rFonts w:eastAsia="仿宋_GB2312"/>
          <w:szCs w:val="21"/>
          <w:u w:val="single"/>
        </w:rPr>
        <w:t></w:t>
      </w:r>
      <w:r w:rsidR="00D118D4">
        <w:rPr>
          <w:rFonts w:eastAsia="仿宋_GB2312" w:hint="eastAsia"/>
          <w:szCs w:val="21"/>
          <w:u w:val="single"/>
        </w:rPr>
        <w:t xml:space="preserve">     </w:t>
      </w:r>
      <w:r>
        <w:rPr>
          <w:rFonts w:eastAsia="仿宋_GB2312"/>
          <w:szCs w:val="21"/>
          <w:u w:val="single"/>
        </w:rPr>
        <w:t xml:space="preserve"> </w:t>
      </w:r>
      <w:r>
        <w:rPr>
          <w:rFonts w:eastAsia="仿宋_GB2312"/>
          <w:szCs w:val="21"/>
        </w:rPr>
        <w:t>。</w:t>
      </w:r>
      <w:permEnd w:id="4"/>
    </w:p>
    <w:p w:rsidR="00AE20DB" w:rsidRDefault="00AE20DB" w:rsidP="00AE20DB">
      <w:pPr>
        <w:spacing w:line="360" w:lineRule="auto"/>
        <w:ind w:firstLineChars="196" w:firstLine="412"/>
        <w:rPr>
          <w:rFonts w:eastAsia="仿宋_GB2312"/>
          <w:bCs/>
          <w:szCs w:val="21"/>
        </w:rPr>
      </w:pPr>
      <w:r>
        <w:rPr>
          <w:rFonts w:eastAsia="仿宋_GB2312"/>
          <w:bCs/>
          <w:szCs w:val="21"/>
        </w:rPr>
        <w:t>2.</w:t>
      </w:r>
      <w:r>
        <w:rPr>
          <w:rFonts w:eastAsia="仿宋_GB2312"/>
          <w:bCs/>
          <w:szCs w:val="21"/>
        </w:rPr>
        <w:t>工程地点：</w:t>
      </w:r>
      <w:permStart w:id="5" w:edGrp="everyone"/>
      <w:r>
        <w:rPr>
          <w:rFonts w:eastAsia="仿宋_GB2312"/>
          <w:szCs w:val="21"/>
          <w:u w:val="single"/>
        </w:rPr>
        <w:t></w:t>
      </w:r>
      <w:r w:rsidR="00D118D4">
        <w:rPr>
          <w:rFonts w:eastAsia="仿宋_GB2312" w:hint="eastAsia"/>
          <w:szCs w:val="21"/>
          <w:u w:val="single"/>
        </w:rPr>
        <w:t xml:space="preserve">     </w:t>
      </w:r>
      <w:r>
        <w:rPr>
          <w:rFonts w:eastAsia="仿宋_GB2312" w:hint="eastAsia"/>
          <w:szCs w:val="21"/>
          <w:u w:val="single"/>
        </w:rPr>
        <w:t></w:t>
      </w:r>
      <w:r>
        <w:rPr>
          <w:rFonts w:eastAsia="仿宋_GB2312"/>
          <w:szCs w:val="21"/>
          <w:u w:val="single"/>
        </w:rPr>
        <w:t xml:space="preserve"> </w:t>
      </w:r>
      <w:r>
        <w:rPr>
          <w:rFonts w:eastAsia="仿宋_GB2312"/>
          <w:szCs w:val="21"/>
        </w:rPr>
        <w:t>。</w:t>
      </w:r>
      <w:permEnd w:id="5"/>
    </w:p>
    <w:p w:rsidR="00AE20DB" w:rsidRDefault="00AE20DB" w:rsidP="00AE20DB">
      <w:pPr>
        <w:spacing w:line="360" w:lineRule="auto"/>
        <w:ind w:firstLineChars="196" w:firstLine="412"/>
        <w:rPr>
          <w:rFonts w:eastAsia="仿宋_GB2312"/>
          <w:bCs/>
          <w:szCs w:val="21"/>
        </w:rPr>
      </w:pPr>
      <w:r>
        <w:rPr>
          <w:rFonts w:eastAsia="仿宋_GB2312"/>
          <w:bCs/>
          <w:szCs w:val="21"/>
        </w:rPr>
        <w:t>3.</w:t>
      </w:r>
      <w:r>
        <w:rPr>
          <w:rFonts w:eastAsia="仿宋_GB2312"/>
          <w:bCs/>
          <w:szCs w:val="21"/>
        </w:rPr>
        <w:t>工程立项批准文号：</w:t>
      </w:r>
      <w:permStart w:id="6" w:edGrp="everyone"/>
      <w:r>
        <w:rPr>
          <w:rFonts w:eastAsia="仿宋_GB2312"/>
          <w:szCs w:val="21"/>
          <w:u w:val="single"/>
        </w:rPr>
        <w:t></w:t>
      </w:r>
      <w:r w:rsidR="00D118D4">
        <w:rPr>
          <w:rFonts w:eastAsia="仿宋_GB2312" w:hint="eastAsia"/>
          <w:szCs w:val="21"/>
          <w:u w:val="single"/>
        </w:rPr>
        <w:t xml:space="preserve">   </w:t>
      </w:r>
      <w:r>
        <w:rPr>
          <w:rFonts w:eastAsia="仿宋_GB2312"/>
          <w:szCs w:val="21"/>
          <w:u w:val="single"/>
        </w:rPr>
        <w:t xml:space="preserve"> </w:t>
      </w:r>
      <w:r>
        <w:rPr>
          <w:rFonts w:eastAsia="仿宋_GB2312"/>
          <w:bCs/>
          <w:szCs w:val="21"/>
        </w:rPr>
        <w:t>。</w:t>
      </w:r>
    </w:p>
    <w:permEnd w:id="6"/>
    <w:p w:rsidR="00AE20DB" w:rsidRDefault="00AE20DB" w:rsidP="00AE20DB">
      <w:pPr>
        <w:spacing w:line="360" w:lineRule="auto"/>
        <w:ind w:firstLineChars="196" w:firstLine="412"/>
        <w:rPr>
          <w:rFonts w:eastAsia="仿宋_GB2312"/>
          <w:bCs/>
          <w:szCs w:val="21"/>
        </w:rPr>
      </w:pPr>
      <w:r>
        <w:rPr>
          <w:rFonts w:eastAsia="仿宋_GB2312"/>
          <w:bCs/>
          <w:szCs w:val="21"/>
        </w:rPr>
        <w:t>4.</w:t>
      </w:r>
      <w:r>
        <w:rPr>
          <w:rFonts w:eastAsia="仿宋_GB2312"/>
          <w:bCs/>
          <w:szCs w:val="21"/>
        </w:rPr>
        <w:t>资金来源：</w:t>
      </w:r>
      <w:permStart w:id="7" w:edGrp="everyone"/>
      <w:r>
        <w:rPr>
          <w:rFonts w:eastAsia="仿宋_GB2312"/>
          <w:szCs w:val="21"/>
          <w:u w:val="single"/>
        </w:rPr>
        <w:t></w:t>
      </w:r>
      <w:r w:rsidR="00D118D4">
        <w:rPr>
          <w:rFonts w:eastAsia="仿宋_GB2312" w:hint="eastAsia"/>
          <w:szCs w:val="21"/>
          <w:u w:val="single"/>
        </w:rPr>
        <w:t xml:space="preserve">   </w:t>
      </w:r>
      <w:r>
        <w:rPr>
          <w:rFonts w:eastAsia="仿宋_GB2312"/>
          <w:szCs w:val="21"/>
          <w:u w:val="single"/>
        </w:rPr>
        <w:t xml:space="preserve"> </w:t>
      </w:r>
      <w:r>
        <w:rPr>
          <w:rFonts w:eastAsia="仿宋_GB2312"/>
          <w:bCs/>
          <w:szCs w:val="21"/>
        </w:rPr>
        <w:t>。</w:t>
      </w:r>
    </w:p>
    <w:permEnd w:id="7"/>
    <w:p w:rsidR="00AE20DB" w:rsidRDefault="00AE20DB" w:rsidP="00AE20DB">
      <w:pPr>
        <w:spacing w:line="360" w:lineRule="auto"/>
        <w:ind w:firstLineChars="196" w:firstLine="412"/>
        <w:rPr>
          <w:rFonts w:eastAsia="仿宋_GB2312"/>
          <w:bCs/>
          <w:szCs w:val="21"/>
        </w:rPr>
      </w:pPr>
      <w:r>
        <w:rPr>
          <w:rFonts w:eastAsia="仿宋_GB2312" w:hint="eastAsia"/>
          <w:bCs/>
          <w:szCs w:val="21"/>
        </w:rPr>
        <w:t>5.</w:t>
      </w:r>
      <w:r>
        <w:rPr>
          <w:rFonts w:eastAsia="仿宋_GB2312" w:hint="eastAsia"/>
          <w:bCs/>
          <w:szCs w:val="21"/>
        </w:rPr>
        <w:t>工程内容：</w:t>
      </w:r>
      <w:permStart w:id="8" w:edGrp="everyone"/>
      <w:r>
        <w:rPr>
          <w:rFonts w:eastAsia="仿宋_GB2312"/>
          <w:szCs w:val="21"/>
          <w:u w:val="single"/>
        </w:rPr>
        <w:t></w:t>
      </w:r>
      <w:r w:rsidR="00D118D4">
        <w:rPr>
          <w:rFonts w:eastAsia="仿宋_GB2312" w:hint="eastAsia"/>
          <w:szCs w:val="21"/>
          <w:u w:val="single"/>
        </w:rPr>
        <w:t xml:space="preserve">        </w:t>
      </w:r>
      <w:r w:rsidR="007F3B9E">
        <w:rPr>
          <w:rFonts w:eastAsia="仿宋_GB2312" w:hint="eastAsia"/>
          <w:szCs w:val="21"/>
          <w:u w:val="single"/>
        </w:rPr>
        <w:t xml:space="preserve"> </w:t>
      </w:r>
      <w:r>
        <w:rPr>
          <w:rFonts w:eastAsia="仿宋_GB2312"/>
          <w:szCs w:val="21"/>
          <w:u w:val="single"/>
        </w:rPr>
        <w:t xml:space="preserve"> </w:t>
      </w:r>
      <w:r>
        <w:rPr>
          <w:rFonts w:eastAsia="仿宋_GB2312"/>
          <w:bCs/>
          <w:szCs w:val="21"/>
        </w:rPr>
        <w:t>。</w:t>
      </w:r>
      <w:permEnd w:id="8"/>
    </w:p>
    <w:p w:rsidR="00AE20DB" w:rsidRDefault="00AE20DB" w:rsidP="00AE20DB">
      <w:pPr>
        <w:spacing w:line="360" w:lineRule="auto"/>
        <w:ind w:firstLineChars="196" w:firstLine="412"/>
        <w:rPr>
          <w:rFonts w:eastAsia="仿宋_GB2312"/>
          <w:bCs/>
          <w:szCs w:val="21"/>
        </w:rPr>
      </w:pPr>
      <w:r>
        <w:rPr>
          <w:rFonts w:eastAsia="仿宋_GB2312" w:hint="eastAsia"/>
          <w:szCs w:val="21"/>
        </w:rPr>
        <w:t>群体工程应附《</w:t>
      </w:r>
      <w:r>
        <w:rPr>
          <w:rFonts w:eastAsia="仿宋_GB2312"/>
          <w:szCs w:val="21"/>
        </w:rPr>
        <w:t>承包人承揽工程项目一览表</w:t>
      </w:r>
      <w:r>
        <w:rPr>
          <w:rFonts w:eastAsia="仿宋_GB2312" w:hint="eastAsia"/>
          <w:szCs w:val="21"/>
        </w:rPr>
        <w:t>》（附件</w:t>
      </w:r>
      <w:r>
        <w:rPr>
          <w:rFonts w:eastAsia="仿宋_GB2312" w:hint="eastAsia"/>
          <w:szCs w:val="21"/>
        </w:rPr>
        <w:t>1</w:t>
      </w:r>
      <w:r>
        <w:rPr>
          <w:rFonts w:eastAsia="仿宋_GB2312" w:hint="eastAsia"/>
          <w:szCs w:val="21"/>
        </w:rPr>
        <w:t>）。</w:t>
      </w:r>
    </w:p>
    <w:p w:rsidR="00AE20DB" w:rsidRDefault="00AE20DB" w:rsidP="00AA01E1">
      <w:pPr>
        <w:adjustRightInd w:val="0"/>
        <w:snapToGrid w:val="0"/>
        <w:spacing w:line="520" w:lineRule="exact"/>
        <w:ind w:firstLineChars="200" w:firstLine="420"/>
        <w:rPr>
          <w:rFonts w:eastAsia="仿宋_GB2312"/>
          <w:szCs w:val="21"/>
        </w:rPr>
      </w:pPr>
      <w:r>
        <w:rPr>
          <w:rFonts w:eastAsia="仿宋_GB2312" w:hint="eastAsia"/>
          <w:bCs/>
          <w:szCs w:val="21"/>
        </w:rPr>
        <w:t>6</w:t>
      </w:r>
      <w:r>
        <w:rPr>
          <w:rFonts w:eastAsia="仿宋_GB2312"/>
          <w:bCs/>
          <w:szCs w:val="21"/>
        </w:rPr>
        <w:t>.</w:t>
      </w:r>
      <w:r>
        <w:rPr>
          <w:rFonts w:eastAsia="仿宋_GB2312"/>
          <w:bCs/>
          <w:szCs w:val="21"/>
        </w:rPr>
        <w:t>工程承包范围：</w:t>
      </w:r>
      <w:permStart w:id="9" w:edGrp="everyone"/>
      <w:r w:rsidR="00AA01E1">
        <w:rPr>
          <w:rFonts w:eastAsia="仿宋_GB2312" w:hint="eastAsia"/>
          <w:szCs w:val="21"/>
          <w:u w:val="single"/>
        </w:rPr>
        <w:t xml:space="preserve">              </w:t>
      </w:r>
      <w:r w:rsidR="00CD059A">
        <w:rPr>
          <w:rFonts w:eastAsia="仿宋_GB2312" w:hint="eastAsia"/>
          <w:szCs w:val="21"/>
          <w:u w:val="single"/>
        </w:rPr>
        <w:t xml:space="preserve">      </w:t>
      </w:r>
      <w:permEnd w:id="9"/>
      <w:r>
        <w:rPr>
          <w:rFonts w:eastAsia="仿宋_GB2312"/>
          <w:szCs w:val="21"/>
        </w:rPr>
        <w:t>。</w:t>
      </w:r>
    </w:p>
    <w:p w:rsidR="00AE20DB" w:rsidRDefault="00AE20DB" w:rsidP="00AE20DB">
      <w:pPr>
        <w:pStyle w:val="4"/>
        <w:keepNext w:val="0"/>
        <w:keepLines w:val="0"/>
        <w:spacing w:before="120" w:after="120" w:line="360" w:lineRule="auto"/>
        <w:rPr>
          <w:rFonts w:ascii="Times New Roman" w:hAnsi="Times New Roman"/>
          <w:b w:val="0"/>
          <w:sz w:val="21"/>
          <w:szCs w:val="21"/>
        </w:rPr>
      </w:pPr>
      <w:bookmarkStart w:id="9" w:name="_Toc351203482"/>
      <w:r>
        <w:rPr>
          <w:rFonts w:ascii="Times New Roman" w:hAnsi="Times New Roman"/>
          <w:b w:val="0"/>
          <w:sz w:val="21"/>
          <w:szCs w:val="21"/>
        </w:rPr>
        <w:t>二、合同工期</w:t>
      </w:r>
      <w:bookmarkEnd w:id="9"/>
    </w:p>
    <w:p w:rsidR="00AE20DB" w:rsidRDefault="00AE20DB" w:rsidP="00AE20DB">
      <w:pPr>
        <w:spacing w:line="360" w:lineRule="auto"/>
        <w:ind w:firstLine="459"/>
        <w:rPr>
          <w:rFonts w:eastAsia="仿宋_GB2312"/>
          <w:szCs w:val="21"/>
        </w:rPr>
      </w:pPr>
      <w:r>
        <w:rPr>
          <w:rFonts w:eastAsia="仿宋_GB2312"/>
          <w:szCs w:val="21"/>
        </w:rPr>
        <w:t>计划开工日期：</w:t>
      </w:r>
      <w:permStart w:id="10" w:edGrp="everyone"/>
      <w:r>
        <w:rPr>
          <w:rFonts w:eastAsia="仿宋_GB2312"/>
          <w:szCs w:val="21"/>
          <w:u w:val="single"/>
        </w:rPr>
        <w:t></w:t>
      </w:r>
      <w:permEnd w:id="10"/>
      <w:r>
        <w:rPr>
          <w:rFonts w:eastAsia="仿宋_GB2312"/>
          <w:szCs w:val="21"/>
        </w:rPr>
        <w:t>年</w:t>
      </w:r>
      <w:permStart w:id="11" w:edGrp="everyone"/>
      <w:r>
        <w:rPr>
          <w:rFonts w:eastAsia="仿宋_GB2312"/>
          <w:szCs w:val="21"/>
          <w:u w:val="single"/>
        </w:rPr>
        <w:t></w:t>
      </w:r>
      <w:permEnd w:id="11"/>
      <w:r>
        <w:rPr>
          <w:rFonts w:eastAsia="仿宋_GB2312"/>
          <w:szCs w:val="21"/>
        </w:rPr>
        <w:t>月</w:t>
      </w:r>
      <w:permStart w:id="12" w:edGrp="everyone"/>
      <w:r>
        <w:rPr>
          <w:rFonts w:eastAsia="仿宋_GB2312"/>
          <w:szCs w:val="21"/>
          <w:u w:val="single"/>
        </w:rPr>
        <w:t></w:t>
      </w:r>
      <w:permEnd w:id="12"/>
      <w:r>
        <w:rPr>
          <w:rFonts w:eastAsia="仿宋_GB2312"/>
          <w:szCs w:val="21"/>
        </w:rPr>
        <w:t>日。</w:t>
      </w:r>
    </w:p>
    <w:p w:rsidR="00AE20DB" w:rsidRDefault="00AE20DB" w:rsidP="00AE20DB">
      <w:pPr>
        <w:spacing w:line="360" w:lineRule="auto"/>
        <w:ind w:firstLine="459"/>
        <w:rPr>
          <w:rFonts w:eastAsia="仿宋_GB2312"/>
          <w:szCs w:val="21"/>
        </w:rPr>
      </w:pPr>
      <w:r>
        <w:rPr>
          <w:rFonts w:eastAsia="仿宋_GB2312"/>
          <w:szCs w:val="21"/>
        </w:rPr>
        <w:t>计划竣工日期：</w:t>
      </w:r>
      <w:permStart w:id="13" w:edGrp="everyone"/>
      <w:r>
        <w:rPr>
          <w:rFonts w:eastAsia="仿宋_GB2312"/>
          <w:szCs w:val="21"/>
          <w:u w:val="single"/>
        </w:rPr>
        <w:t></w:t>
      </w:r>
      <w:permEnd w:id="13"/>
      <w:r>
        <w:rPr>
          <w:rFonts w:eastAsia="仿宋_GB2312"/>
          <w:szCs w:val="21"/>
        </w:rPr>
        <w:t>年</w:t>
      </w:r>
      <w:permStart w:id="14" w:edGrp="everyone"/>
      <w:r>
        <w:rPr>
          <w:rFonts w:eastAsia="仿宋_GB2312"/>
          <w:szCs w:val="21"/>
          <w:u w:val="single"/>
        </w:rPr>
        <w:t></w:t>
      </w:r>
      <w:permEnd w:id="14"/>
      <w:r>
        <w:rPr>
          <w:rFonts w:eastAsia="仿宋_GB2312"/>
          <w:szCs w:val="21"/>
        </w:rPr>
        <w:t>月</w:t>
      </w:r>
      <w:permStart w:id="15" w:edGrp="everyone"/>
      <w:r>
        <w:rPr>
          <w:rFonts w:eastAsia="仿宋_GB2312"/>
          <w:szCs w:val="21"/>
          <w:u w:val="single"/>
        </w:rPr>
        <w:t></w:t>
      </w:r>
      <w:permEnd w:id="15"/>
      <w:r>
        <w:rPr>
          <w:rFonts w:eastAsia="仿宋_GB2312"/>
          <w:szCs w:val="21"/>
        </w:rPr>
        <w:t>日。</w:t>
      </w:r>
    </w:p>
    <w:p w:rsidR="00AE20DB" w:rsidRDefault="00AE20DB" w:rsidP="00AE20DB">
      <w:pPr>
        <w:spacing w:line="360" w:lineRule="auto"/>
        <w:ind w:firstLine="459"/>
        <w:rPr>
          <w:rFonts w:eastAsia="仿宋_GB2312"/>
          <w:szCs w:val="21"/>
        </w:rPr>
      </w:pPr>
      <w:r>
        <w:rPr>
          <w:rFonts w:eastAsia="仿宋_GB2312"/>
          <w:szCs w:val="21"/>
        </w:rPr>
        <w:t>工期总日历天数：</w:t>
      </w:r>
      <w:permStart w:id="16" w:edGrp="everyone"/>
      <w:r>
        <w:rPr>
          <w:rFonts w:eastAsia="仿宋_GB2312"/>
          <w:szCs w:val="21"/>
          <w:u w:val="single"/>
        </w:rPr>
        <w:t></w:t>
      </w:r>
      <w:r w:rsidR="00E1205B">
        <w:rPr>
          <w:rFonts w:eastAsia="仿宋_GB2312" w:hint="eastAsia"/>
          <w:szCs w:val="21"/>
          <w:u w:val="single"/>
        </w:rPr>
        <w:t xml:space="preserve">    </w:t>
      </w:r>
      <w:r>
        <w:rPr>
          <w:rFonts w:eastAsia="仿宋_GB2312"/>
          <w:szCs w:val="21"/>
          <w:u w:val="single"/>
        </w:rPr>
        <w:t></w:t>
      </w:r>
      <w:permEnd w:id="16"/>
      <w:r>
        <w:rPr>
          <w:rFonts w:eastAsia="仿宋_GB2312"/>
          <w:szCs w:val="21"/>
        </w:rPr>
        <w:t>天</w:t>
      </w:r>
      <w:r w:rsidR="00035A89">
        <w:rPr>
          <w:rFonts w:eastAsia="仿宋_GB2312" w:hint="eastAsia"/>
          <w:szCs w:val="21"/>
        </w:rPr>
        <w:t>。</w:t>
      </w:r>
      <w:r w:rsidR="00035A89" w:rsidRPr="00035A89">
        <w:rPr>
          <w:rFonts w:eastAsia="仿宋_GB2312"/>
          <w:szCs w:val="21"/>
        </w:rPr>
        <w:t>工期总日历天数与根据前述计划开竣工日期计算的工期天数不一致的，以工期总日历天数为准。</w:t>
      </w:r>
      <w:r>
        <w:rPr>
          <w:rFonts w:eastAsia="仿宋_GB2312" w:hint="eastAsia"/>
          <w:szCs w:val="21"/>
        </w:rPr>
        <w:t>（</w:t>
      </w:r>
      <w:r>
        <w:rPr>
          <w:rFonts w:eastAsia="仿宋_GB2312" w:hint="eastAsia"/>
          <w:szCs w:val="21"/>
          <w:highlight w:val="yellow"/>
        </w:rPr>
        <w:t>具体开工日期以总监理工程师签发的开</w:t>
      </w:r>
      <w:proofErr w:type="gramStart"/>
      <w:r>
        <w:rPr>
          <w:rFonts w:eastAsia="仿宋_GB2312" w:hint="eastAsia"/>
          <w:szCs w:val="21"/>
          <w:highlight w:val="yellow"/>
        </w:rPr>
        <w:t>工令</w:t>
      </w:r>
      <w:proofErr w:type="gramEnd"/>
      <w:r>
        <w:rPr>
          <w:rFonts w:eastAsia="仿宋_GB2312" w:hint="eastAsia"/>
          <w:szCs w:val="21"/>
          <w:highlight w:val="yellow"/>
        </w:rPr>
        <w:t>为准）</w:t>
      </w:r>
      <w:r>
        <w:rPr>
          <w:rFonts w:eastAsia="仿宋_GB2312" w:hint="eastAsia"/>
          <w:szCs w:val="21"/>
        </w:rPr>
        <w:t>。</w:t>
      </w:r>
    </w:p>
    <w:p w:rsidR="00AE20DB" w:rsidRDefault="00AE20DB" w:rsidP="00AE20DB">
      <w:pPr>
        <w:pStyle w:val="4"/>
        <w:keepNext w:val="0"/>
        <w:keepLines w:val="0"/>
        <w:spacing w:before="120" w:after="120" w:line="360" w:lineRule="auto"/>
        <w:rPr>
          <w:rFonts w:ascii="Times New Roman" w:hAnsi="Times New Roman"/>
          <w:bCs w:val="0"/>
          <w:sz w:val="21"/>
          <w:szCs w:val="21"/>
        </w:rPr>
      </w:pPr>
      <w:bookmarkStart w:id="10" w:name="_Toc351203483"/>
      <w:r>
        <w:rPr>
          <w:rFonts w:ascii="Times New Roman" w:hAnsi="Times New Roman"/>
          <w:b w:val="0"/>
          <w:sz w:val="21"/>
          <w:szCs w:val="21"/>
        </w:rPr>
        <w:t>三、质量标准</w:t>
      </w:r>
      <w:bookmarkEnd w:id="10"/>
    </w:p>
    <w:p w:rsidR="00AE20DB" w:rsidRDefault="00AE20DB" w:rsidP="00AE20DB">
      <w:pPr>
        <w:spacing w:line="360" w:lineRule="auto"/>
        <w:ind w:firstLine="459"/>
        <w:rPr>
          <w:rFonts w:eastAsia="仿宋_GB2312"/>
          <w:szCs w:val="21"/>
        </w:rPr>
      </w:pPr>
      <w:r>
        <w:rPr>
          <w:rFonts w:eastAsia="仿宋_GB2312"/>
          <w:szCs w:val="21"/>
        </w:rPr>
        <w:t>工程质量符合</w:t>
      </w:r>
      <w:permStart w:id="17" w:edGrp="everyone"/>
      <w:r>
        <w:rPr>
          <w:rFonts w:eastAsia="仿宋_GB2312"/>
          <w:szCs w:val="21"/>
          <w:u w:val="single"/>
        </w:rPr>
        <w:t></w:t>
      </w:r>
      <w:r>
        <w:rPr>
          <w:rFonts w:eastAsia="仿宋_GB2312" w:hint="eastAsia"/>
          <w:szCs w:val="21"/>
          <w:u w:val="single"/>
        </w:rPr>
        <w:t>合格</w:t>
      </w:r>
      <w:r>
        <w:rPr>
          <w:rFonts w:eastAsia="仿宋_GB2312"/>
          <w:szCs w:val="21"/>
          <w:u w:val="single"/>
        </w:rPr>
        <w:t></w:t>
      </w:r>
      <w:permEnd w:id="17"/>
      <w:r>
        <w:rPr>
          <w:rFonts w:eastAsia="仿宋_GB2312"/>
          <w:szCs w:val="21"/>
        </w:rPr>
        <w:t>标准。</w:t>
      </w:r>
    </w:p>
    <w:p w:rsidR="00AE20DB" w:rsidRDefault="00AE20DB" w:rsidP="00AE20DB">
      <w:pPr>
        <w:pStyle w:val="4"/>
        <w:keepNext w:val="0"/>
        <w:keepLines w:val="0"/>
        <w:spacing w:before="120" w:after="120" w:line="360" w:lineRule="auto"/>
        <w:rPr>
          <w:rFonts w:ascii="Times New Roman" w:hAnsi="Times New Roman"/>
          <w:bCs w:val="0"/>
          <w:sz w:val="21"/>
          <w:szCs w:val="21"/>
        </w:rPr>
      </w:pPr>
      <w:bookmarkStart w:id="11" w:name="_Toc351203484"/>
      <w:r>
        <w:rPr>
          <w:rFonts w:ascii="Times New Roman" w:hAnsi="Times New Roman"/>
          <w:b w:val="0"/>
          <w:sz w:val="21"/>
          <w:szCs w:val="21"/>
        </w:rPr>
        <w:t>四、签约合同价与合同价格形式</w:t>
      </w:r>
      <w:bookmarkEnd w:id="11"/>
      <w:r>
        <w:rPr>
          <w:rFonts w:ascii="Times New Roman" w:hAnsi="Times New Roman"/>
          <w:b w:val="0"/>
          <w:sz w:val="21"/>
          <w:szCs w:val="21"/>
        </w:rPr>
        <w:tab/>
      </w:r>
    </w:p>
    <w:p w:rsidR="004A3250" w:rsidRPr="004A3250" w:rsidRDefault="004A3250" w:rsidP="00DE4343">
      <w:pPr>
        <w:spacing w:line="360" w:lineRule="auto"/>
        <w:ind w:firstLine="459"/>
        <w:rPr>
          <w:rFonts w:eastAsia="仿宋_GB2312"/>
          <w:szCs w:val="21"/>
        </w:rPr>
      </w:pPr>
      <w:bookmarkStart w:id="12" w:name="_Toc351203485"/>
      <w:r w:rsidRPr="004A3250">
        <w:rPr>
          <w:rFonts w:eastAsia="仿宋_GB2312"/>
          <w:szCs w:val="21"/>
        </w:rPr>
        <w:t>（</w:t>
      </w:r>
      <w:r w:rsidRPr="004A3250">
        <w:rPr>
          <w:rFonts w:eastAsia="仿宋_GB2312"/>
          <w:szCs w:val="21"/>
        </w:rPr>
        <w:t>1</w:t>
      </w:r>
      <w:r w:rsidRPr="004A3250">
        <w:rPr>
          <w:rFonts w:eastAsia="仿宋_GB2312"/>
          <w:szCs w:val="21"/>
        </w:rPr>
        <w:t>）安全文明施工费：</w:t>
      </w:r>
    </w:p>
    <w:p w:rsidR="004A3250" w:rsidRPr="004A3250" w:rsidRDefault="004A3250" w:rsidP="00DE4343">
      <w:pPr>
        <w:spacing w:line="360" w:lineRule="auto"/>
        <w:ind w:firstLine="459"/>
        <w:rPr>
          <w:rFonts w:eastAsia="仿宋_GB2312"/>
          <w:szCs w:val="21"/>
        </w:rPr>
      </w:pPr>
      <w:r w:rsidRPr="004A3250">
        <w:rPr>
          <w:rFonts w:eastAsia="仿宋_GB2312"/>
          <w:szCs w:val="21"/>
        </w:rPr>
        <w:t>人民币（大写）</w:t>
      </w:r>
      <w:permStart w:id="18" w:edGrp="everyone"/>
      <w:r w:rsidRPr="004A3250">
        <w:rPr>
          <w:rFonts w:eastAsia="仿宋_GB2312"/>
          <w:szCs w:val="21"/>
          <w:u w:val="single"/>
        </w:rPr>
        <w:t xml:space="preserve">   </w:t>
      </w:r>
      <w:r w:rsidRPr="004A3250">
        <w:rPr>
          <w:rFonts w:eastAsia="仿宋_GB2312" w:hint="eastAsia"/>
          <w:szCs w:val="21"/>
          <w:u w:val="single"/>
        </w:rPr>
        <w:t xml:space="preserve">  </w:t>
      </w:r>
      <w:r w:rsidRPr="004A3250">
        <w:rPr>
          <w:rFonts w:eastAsia="仿宋_GB2312"/>
          <w:szCs w:val="21"/>
          <w:u w:val="single"/>
        </w:rPr>
        <w:t xml:space="preserve"> </w:t>
      </w:r>
      <w:r w:rsidRPr="004A3250">
        <w:rPr>
          <w:rFonts w:eastAsia="仿宋_GB2312" w:hint="eastAsia"/>
          <w:szCs w:val="21"/>
          <w:u w:val="single"/>
        </w:rPr>
        <w:t xml:space="preserve">       </w:t>
      </w:r>
      <w:r w:rsidRPr="004A3250">
        <w:rPr>
          <w:rFonts w:eastAsia="仿宋_GB2312"/>
          <w:szCs w:val="21"/>
          <w:u w:val="single"/>
        </w:rPr>
        <w:t xml:space="preserve">  </w:t>
      </w:r>
      <w:permEnd w:id="18"/>
      <w:r w:rsidRPr="004A3250">
        <w:rPr>
          <w:rFonts w:eastAsia="仿宋_GB2312"/>
          <w:szCs w:val="21"/>
        </w:rPr>
        <w:t>(¥</w:t>
      </w:r>
      <w:permStart w:id="19" w:edGrp="everyone"/>
      <w:r w:rsidR="00DE4343" w:rsidRPr="004A3250">
        <w:rPr>
          <w:rFonts w:eastAsia="仿宋_GB2312"/>
          <w:szCs w:val="21"/>
          <w:u w:val="single"/>
        </w:rPr>
        <w:t xml:space="preserve">   </w:t>
      </w:r>
      <w:r w:rsidR="00DE4343" w:rsidRPr="004A3250">
        <w:rPr>
          <w:rFonts w:eastAsia="仿宋_GB2312" w:hint="eastAsia"/>
          <w:szCs w:val="21"/>
          <w:u w:val="single"/>
        </w:rPr>
        <w:t xml:space="preserve">  </w:t>
      </w:r>
      <w:r w:rsidR="00DE4343" w:rsidRPr="004A3250">
        <w:rPr>
          <w:rFonts w:eastAsia="仿宋_GB2312"/>
          <w:szCs w:val="21"/>
          <w:u w:val="single"/>
        </w:rPr>
        <w:t xml:space="preserve"> </w:t>
      </w:r>
      <w:r w:rsidR="00DE4343" w:rsidRPr="004A3250">
        <w:rPr>
          <w:rFonts w:eastAsia="仿宋_GB2312" w:hint="eastAsia"/>
          <w:szCs w:val="21"/>
          <w:u w:val="single"/>
        </w:rPr>
        <w:t xml:space="preserve">       </w:t>
      </w:r>
      <w:r w:rsidR="00DE4343" w:rsidRPr="004A3250">
        <w:rPr>
          <w:rFonts w:eastAsia="仿宋_GB2312"/>
          <w:szCs w:val="21"/>
          <w:u w:val="single"/>
        </w:rPr>
        <w:t xml:space="preserve">  </w:t>
      </w:r>
      <w:permEnd w:id="19"/>
      <w:r w:rsidRPr="004A3250">
        <w:rPr>
          <w:rFonts w:eastAsia="仿宋_GB2312"/>
          <w:szCs w:val="21"/>
        </w:rPr>
        <w:t>元</w:t>
      </w:r>
      <w:r w:rsidRPr="004A3250">
        <w:rPr>
          <w:rFonts w:eastAsia="仿宋_GB2312"/>
          <w:szCs w:val="21"/>
        </w:rPr>
        <w:t>)</w:t>
      </w:r>
      <w:r w:rsidRPr="004A3250">
        <w:rPr>
          <w:rFonts w:eastAsia="仿宋_GB2312"/>
          <w:szCs w:val="21"/>
        </w:rPr>
        <w:t>；</w:t>
      </w:r>
    </w:p>
    <w:p w:rsidR="004A3250" w:rsidRPr="004A3250" w:rsidRDefault="004A3250" w:rsidP="00DE4343">
      <w:pPr>
        <w:spacing w:line="360" w:lineRule="auto"/>
        <w:ind w:firstLine="459"/>
        <w:rPr>
          <w:rFonts w:eastAsia="仿宋_GB2312"/>
          <w:szCs w:val="21"/>
        </w:rPr>
      </w:pPr>
      <w:r w:rsidRPr="004A3250">
        <w:rPr>
          <w:rFonts w:eastAsia="仿宋_GB2312"/>
          <w:szCs w:val="21"/>
        </w:rPr>
        <w:t>（</w:t>
      </w:r>
      <w:r w:rsidRPr="004A3250">
        <w:rPr>
          <w:rFonts w:eastAsia="仿宋_GB2312"/>
          <w:szCs w:val="21"/>
        </w:rPr>
        <w:t>2</w:t>
      </w:r>
      <w:r w:rsidRPr="004A3250">
        <w:rPr>
          <w:rFonts w:eastAsia="仿宋_GB2312"/>
          <w:szCs w:val="21"/>
        </w:rPr>
        <w:t>）材料和工程设备暂估价金额：</w:t>
      </w:r>
    </w:p>
    <w:p w:rsidR="004A3250" w:rsidRPr="004A3250" w:rsidRDefault="004A3250" w:rsidP="00DE4343">
      <w:pPr>
        <w:spacing w:line="360" w:lineRule="auto"/>
        <w:ind w:firstLine="459"/>
        <w:rPr>
          <w:rFonts w:eastAsia="仿宋_GB2312"/>
          <w:szCs w:val="21"/>
        </w:rPr>
      </w:pPr>
      <w:r w:rsidRPr="004A3250">
        <w:rPr>
          <w:rFonts w:eastAsia="仿宋_GB2312"/>
          <w:szCs w:val="21"/>
        </w:rPr>
        <w:t>人民币（大写）</w:t>
      </w:r>
      <w:permStart w:id="20" w:edGrp="everyone"/>
      <w:r w:rsidR="00DE4343" w:rsidRPr="004A3250">
        <w:rPr>
          <w:rFonts w:eastAsia="仿宋_GB2312"/>
          <w:szCs w:val="21"/>
          <w:u w:val="single"/>
        </w:rPr>
        <w:t xml:space="preserve">   </w:t>
      </w:r>
      <w:r w:rsidR="00DE4343" w:rsidRPr="004A3250">
        <w:rPr>
          <w:rFonts w:eastAsia="仿宋_GB2312" w:hint="eastAsia"/>
          <w:szCs w:val="21"/>
          <w:u w:val="single"/>
        </w:rPr>
        <w:t xml:space="preserve">  </w:t>
      </w:r>
      <w:r w:rsidR="00DE4343" w:rsidRPr="004A3250">
        <w:rPr>
          <w:rFonts w:eastAsia="仿宋_GB2312"/>
          <w:szCs w:val="21"/>
          <w:u w:val="single"/>
        </w:rPr>
        <w:t xml:space="preserve"> </w:t>
      </w:r>
      <w:r w:rsidR="00DE4343" w:rsidRPr="004A3250">
        <w:rPr>
          <w:rFonts w:eastAsia="仿宋_GB2312" w:hint="eastAsia"/>
          <w:szCs w:val="21"/>
          <w:u w:val="single"/>
        </w:rPr>
        <w:t xml:space="preserve">    </w:t>
      </w:r>
      <w:r w:rsidR="00DE4343">
        <w:rPr>
          <w:rFonts w:eastAsia="仿宋_GB2312" w:hint="eastAsia"/>
          <w:szCs w:val="21"/>
          <w:u w:val="single"/>
        </w:rPr>
        <w:t>/</w:t>
      </w:r>
      <w:r w:rsidR="00DE4343" w:rsidRPr="004A3250">
        <w:rPr>
          <w:rFonts w:eastAsia="仿宋_GB2312" w:hint="eastAsia"/>
          <w:szCs w:val="21"/>
          <w:u w:val="single"/>
        </w:rPr>
        <w:t xml:space="preserve">  </w:t>
      </w:r>
      <w:r w:rsidR="00DE4343" w:rsidRPr="004A3250">
        <w:rPr>
          <w:rFonts w:eastAsia="仿宋_GB2312"/>
          <w:szCs w:val="21"/>
          <w:u w:val="single"/>
        </w:rPr>
        <w:t xml:space="preserve">  </w:t>
      </w:r>
      <w:permEnd w:id="20"/>
      <w:r w:rsidRPr="004A3250">
        <w:rPr>
          <w:rFonts w:eastAsia="仿宋_GB2312"/>
          <w:szCs w:val="21"/>
        </w:rPr>
        <w:t xml:space="preserve"> (¥</w:t>
      </w:r>
      <w:permStart w:id="21" w:edGrp="everyone"/>
      <w:r w:rsidR="00DE4343" w:rsidRPr="004A3250">
        <w:rPr>
          <w:rFonts w:eastAsia="仿宋_GB2312"/>
          <w:szCs w:val="21"/>
          <w:u w:val="single"/>
        </w:rPr>
        <w:t xml:space="preserve">   </w:t>
      </w:r>
      <w:r w:rsidR="00DE4343" w:rsidRPr="004A3250">
        <w:rPr>
          <w:rFonts w:eastAsia="仿宋_GB2312" w:hint="eastAsia"/>
          <w:szCs w:val="21"/>
          <w:u w:val="single"/>
        </w:rPr>
        <w:t xml:space="preserve">  </w:t>
      </w:r>
      <w:r w:rsidR="00DE4343">
        <w:rPr>
          <w:rFonts w:eastAsia="仿宋_GB2312" w:hint="eastAsia"/>
          <w:szCs w:val="21"/>
          <w:u w:val="single"/>
        </w:rPr>
        <w:t>/</w:t>
      </w:r>
      <w:r w:rsidR="00DE4343" w:rsidRPr="004A3250">
        <w:rPr>
          <w:rFonts w:eastAsia="仿宋_GB2312"/>
          <w:szCs w:val="21"/>
          <w:u w:val="single"/>
        </w:rPr>
        <w:t xml:space="preserve"> </w:t>
      </w:r>
      <w:r w:rsidR="00DE4343" w:rsidRPr="004A3250">
        <w:rPr>
          <w:rFonts w:eastAsia="仿宋_GB2312" w:hint="eastAsia"/>
          <w:szCs w:val="21"/>
          <w:u w:val="single"/>
        </w:rPr>
        <w:t xml:space="preserve">       </w:t>
      </w:r>
      <w:r w:rsidR="00DE4343" w:rsidRPr="004A3250">
        <w:rPr>
          <w:rFonts w:eastAsia="仿宋_GB2312"/>
          <w:szCs w:val="21"/>
          <w:u w:val="single"/>
        </w:rPr>
        <w:t xml:space="preserve">  </w:t>
      </w:r>
      <w:permEnd w:id="21"/>
      <w:r w:rsidRPr="004A3250">
        <w:rPr>
          <w:rFonts w:eastAsia="仿宋_GB2312"/>
          <w:szCs w:val="21"/>
        </w:rPr>
        <w:t>元</w:t>
      </w:r>
      <w:r w:rsidRPr="004A3250">
        <w:rPr>
          <w:rFonts w:eastAsia="仿宋_GB2312"/>
          <w:szCs w:val="21"/>
        </w:rPr>
        <w:t>)</w:t>
      </w:r>
      <w:r w:rsidRPr="004A3250">
        <w:rPr>
          <w:rFonts w:eastAsia="仿宋_GB2312"/>
          <w:szCs w:val="21"/>
        </w:rPr>
        <w:t>；</w:t>
      </w:r>
    </w:p>
    <w:p w:rsidR="004A3250" w:rsidRPr="004A3250" w:rsidRDefault="004A3250" w:rsidP="00DE4343">
      <w:pPr>
        <w:spacing w:line="360" w:lineRule="auto"/>
        <w:ind w:firstLine="459"/>
        <w:rPr>
          <w:rFonts w:eastAsia="仿宋_GB2312"/>
          <w:szCs w:val="21"/>
        </w:rPr>
      </w:pPr>
      <w:r w:rsidRPr="004A3250">
        <w:rPr>
          <w:rFonts w:eastAsia="仿宋_GB2312"/>
          <w:szCs w:val="21"/>
        </w:rPr>
        <w:t>（</w:t>
      </w:r>
      <w:r w:rsidRPr="004A3250">
        <w:rPr>
          <w:rFonts w:eastAsia="仿宋_GB2312"/>
          <w:szCs w:val="21"/>
        </w:rPr>
        <w:t>3</w:t>
      </w:r>
      <w:r w:rsidRPr="004A3250">
        <w:rPr>
          <w:rFonts w:eastAsia="仿宋_GB2312"/>
          <w:szCs w:val="21"/>
        </w:rPr>
        <w:t>）专业工程暂估价金额：</w:t>
      </w:r>
    </w:p>
    <w:p w:rsidR="004A3250" w:rsidRPr="004A3250" w:rsidRDefault="004A3250" w:rsidP="00DE4343">
      <w:pPr>
        <w:spacing w:line="360" w:lineRule="auto"/>
        <w:ind w:firstLine="459"/>
        <w:rPr>
          <w:rFonts w:eastAsia="仿宋_GB2312"/>
          <w:szCs w:val="21"/>
        </w:rPr>
      </w:pPr>
      <w:r w:rsidRPr="004A3250">
        <w:rPr>
          <w:rFonts w:eastAsia="仿宋_GB2312"/>
          <w:szCs w:val="21"/>
        </w:rPr>
        <w:t>人民币（大写）</w:t>
      </w:r>
      <w:permStart w:id="22" w:edGrp="everyone"/>
      <w:r w:rsidR="00DE4343" w:rsidRPr="004A3250">
        <w:rPr>
          <w:rFonts w:eastAsia="仿宋_GB2312"/>
          <w:szCs w:val="21"/>
          <w:u w:val="single"/>
        </w:rPr>
        <w:t xml:space="preserve">   </w:t>
      </w:r>
      <w:r w:rsidR="00DE4343" w:rsidRPr="004A3250">
        <w:rPr>
          <w:rFonts w:eastAsia="仿宋_GB2312" w:hint="eastAsia"/>
          <w:szCs w:val="21"/>
          <w:u w:val="single"/>
        </w:rPr>
        <w:t xml:space="preserve">  </w:t>
      </w:r>
      <w:r w:rsidR="00DE4343" w:rsidRPr="004A3250">
        <w:rPr>
          <w:rFonts w:eastAsia="仿宋_GB2312"/>
          <w:szCs w:val="21"/>
          <w:u w:val="single"/>
        </w:rPr>
        <w:t xml:space="preserve"> </w:t>
      </w:r>
      <w:r w:rsidR="00DE4343" w:rsidRPr="004A3250">
        <w:rPr>
          <w:rFonts w:eastAsia="仿宋_GB2312" w:hint="eastAsia"/>
          <w:szCs w:val="21"/>
          <w:u w:val="single"/>
        </w:rPr>
        <w:t xml:space="preserve"> </w:t>
      </w:r>
      <w:r w:rsidR="00DE4343">
        <w:rPr>
          <w:rFonts w:eastAsia="仿宋_GB2312" w:hint="eastAsia"/>
          <w:szCs w:val="21"/>
          <w:u w:val="single"/>
        </w:rPr>
        <w:t>/</w:t>
      </w:r>
      <w:r w:rsidR="00DE4343" w:rsidRPr="004A3250">
        <w:rPr>
          <w:rFonts w:eastAsia="仿宋_GB2312" w:hint="eastAsia"/>
          <w:szCs w:val="21"/>
          <w:u w:val="single"/>
        </w:rPr>
        <w:t xml:space="preserve">      </w:t>
      </w:r>
      <w:r w:rsidR="00DE4343" w:rsidRPr="004A3250">
        <w:rPr>
          <w:rFonts w:eastAsia="仿宋_GB2312"/>
          <w:szCs w:val="21"/>
          <w:u w:val="single"/>
        </w:rPr>
        <w:t xml:space="preserve">  </w:t>
      </w:r>
      <w:r w:rsidR="00DE4343" w:rsidRPr="004A3250">
        <w:rPr>
          <w:rFonts w:eastAsia="仿宋_GB2312"/>
          <w:szCs w:val="21"/>
        </w:rPr>
        <w:t xml:space="preserve"> </w:t>
      </w:r>
      <w:permEnd w:id="22"/>
      <w:r w:rsidRPr="004A3250">
        <w:rPr>
          <w:rFonts w:eastAsia="仿宋_GB2312"/>
          <w:szCs w:val="21"/>
        </w:rPr>
        <w:t>(¥</w:t>
      </w:r>
      <w:permStart w:id="23" w:edGrp="everyone"/>
      <w:r w:rsidR="00DE4343" w:rsidRPr="004A3250">
        <w:rPr>
          <w:rFonts w:eastAsia="仿宋_GB2312"/>
          <w:szCs w:val="21"/>
          <w:u w:val="single"/>
        </w:rPr>
        <w:t xml:space="preserve">   </w:t>
      </w:r>
      <w:r w:rsidR="00DE4343" w:rsidRPr="004A3250">
        <w:rPr>
          <w:rFonts w:eastAsia="仿宋_GB2312" w:hint="eastAsia"/>
          <w:szCs w:val="21"/>
          <w:u w:val="single"/>
        </w:rPr>
        <w:t xml:space="preserve">  </w:t>
      </w:r>
      <w:r w:rsidR="00DE4343" w:rsidRPr="004A3250">
        <w:rPr>
          <w:rFonts w:eastAsia="仿宋_GB2312"/>
          <w:szCs w:val="21"/>
          <w:u w:val="single"/>
        </w:rPr>
        <w:t xml:space="preserve"> </w:t>
      </w:r>
      <w:r w:rsidR="00DE4343" w:rsidRPr="004A3250">
        <w:rPr>
          <w:rFonts w:eastAsia="仿宋_GB2312" w:hint="eastAsia"/>
          <w:szCs w:val="21"/>
          <w:u w:val="single"/>
        </w:rPr>
        <w:t xml:space="preserve"> </w:t>
      </w:r>
      <w:r w:rsidR="00DE4343">
        <w:rPr>
          <w:rFonts w:eastAsia="仿宋_GB2312" w:hint="eastAsia"/>
          <w:szCs w:val="21"/>
          <w:u w:val="single"/>
        </w:rPr>
        <w:t>/</w:t>
      </w:r>
      <w:r w:rsidR="00DE4343" w:rsidRPr="004A3250">
        <w:rPr>
          <w:rFonts w:eastAsia="仿宋_GB2312" w:hint="eastAsia"/>
          <w:szCs w:val="21"/>
          <w:u w:val="single"/>
        </w:rPr>
        <w:t xml:space="preserve">      </w:t>
      </w:r>
      <w:r w:rsidR="00DE4343" w:rsidRPr="004A3250">
        <w:rPr>
          <w:rFonts w:eastAsia="仿宋_GB2312"/>
          <w:szCs w:val="21"/>
          <w:u w:val="single"/>
        </w:rPr>
        <w:t xml:space="preserve">  </w:t>
      </w:r>
      <w:permEnd w:id="23"/>
      <w:r w:rsidRPr="004A3250">
        <w:rPr>
          <w:rFonts w:eastAsia="仿宋_GB2312"/>
          <w:szCs w:val="21"/>
        </w:rPr>
        <w:t>元</w:t>
      </w:r>
      <w:r w:rsidRPr="004A3250">
        <w:rPr>
          <w:rFonts w:eastAsia="仿宋_GB2312"/>
          <w:szCs w:val="21"/>
        </w:rPr>
        <w:t>)</w:t>
      </w:r>
      <w:r w:rsidRPr="004A3250">
        <w:rPr>
          <w:rFonts w:eastAsia="仿宋_GB2312"/>
          <w:szCs w:val="21"/>
        </w:rPr>
        <w:t>；</w:t>
      </w:r>
    </w:p>
    <w:p w:rsidR="004A3250" w:rsidRPr="004A3250" w:rsidRDefault="004A3250" w:rsidP="00DE4343">
      <w:pPr>
        <w:spacing w:line="360" w:lineRule="auto"/>
        <w:ind w:firstLine="459"/>
        <w:rPr>
          <w:rFonts w:eastAsia="仿宋_GB2312"/>
          <w:szCs w:val="21"/>
        </w:rPr>
      </w:pPr>
      <w:r w:rsidRPr="004A3250">
        <w:rPr>
          <w:rFonts w:eastAsia="仿宋_GB2312"/>
          <w:szCs w:val="21"/>
        </w:rPr>
        <w:t>（</w:t>
      </w:r>
      <w:r w:rsidRPr="004A3250">
        <w:rPr>
          <w:rFonts w:eastAsia="仿宋_GB2312"/>
          <w:szCs w:val="21"/>
        </w:rPr>
        <w:t>4</w:t>
      </w:r>
      <w:r w:rsidRPr="004A3250">
        <w:rPr>
          <w:rFonts w:eastAsia="仿宋_GB2312"/>
          <w:szCs w:val="21"/>
        </w:rPr>
        <w:t>）暂列金额：</w:t>
      </w:r>
    </w:p>
    <w:p w:rsidR="004A3250" w:rsidRPr="004A3250" w:rsidRDefault="004A3250" w:rsidP="00DE4343">
      <w:pPr>
        <w:spacing w:line="360" w:lineRule="auto"/>
        <w:ind w:firstLine="459"/>
        <w:rPr>
          <w:rFonts w:eastAsia="仿宋_GB2312"/>
          <w:szCs w:val="21"/>
        </w:rPr>
      </w:pPr>
      <w:r w:rsidRPr="004A3250">
        <w:rPr>
          <w:rFonts w:eastAsia="仿宋_GB2312"/>
          <w:szCs w:val="21"/>
        </w:rPr>
        <w:t>人民币（大写）</w:t>
      </w:r>
      <w:permStart w:id="24" w:edGrp="everyone"/>
      <w:r w:rsidR="00DE4343" w:rsidRPr="004A3250">
        <w:rPr>
          <w:rFonts w:eastAsia="仿宋_GB2312"/>
          <w:szCs w:val="21"/>
          <w:u w:val="single"/>
        </w:rPr>
        <w:t xml:space="preserve">   </w:t>
      </w:r>
      <w:r w:rsidR="00DE4343" w:rsidRPr="004A3250">
        <w:rPr>
          <w:rFonts w:eastAsia="仿宋_GB2312" w:hint="eastAsia"/>
          <w:szCs w:val="21"/>
          <w:u w:val="single"/>
        </w:rPr>
        <w:t xml:space="preserve">  </w:t>
      </w:r>
      <w:r w:rsidR="00DE4343" w:rsidRPr="004A3250">
        <w:rPr>
          <w:rFonts w:eastAsia="仿宋_GB2312"/>
          <w:szCs w:val="21"/>
          <w:u w:val="single"/>
        </w:rPr>
        <w:t xml:space="preserve"> </w:t>
      </w:r>
      <w:r w:rsidR="00DE4343" w:rsidRPr="004A3250">
        <w:rPr>
          <w:rFonts w:eastAsia="仿宋_GB2312" w:hint="eastAsia"/>
          <w:szCs w:val="21"/>
          <w:u w:val="single"/>
        </w:rPr>
        <w:t xml:space="preserve"> </w:t>
      </w:r>
      <w:r w:rsidR="00DE4343">
        <w:rPr>
          <w:rFonts w:eastAsia="仿宋_GB2312" w:hint="eastAsia"/>
          <w:szCs w:val="21"/>
          <w:u w:val="single"/>
        </w:rPr>
        <w:t>/</w:t>
      </w:r>
      <w:r w:rsidR="00DE4343" w:rsidRPr="004A3250">
        <w:rPr>
          <w:rFonts w:eastAsia="仿宋_GB2312" w:hint="eastAsia"/>
          <w:szCs w:val="21"/>
          <w:u w:val="single"/>
        </w:rPr>
        <w:t xml:space="preserve">      </w:t>
      </w:r>
      <w:r w:rsidR="00DE4343" w:rsidRPr="004A3250">
        <w:rPr>
          <w:rFonts w:eastAsia="仿宋_GB2312"/>
          <w:szCs w:val="21"/>
          <w:u w:val="single"/>
        </w:rPr>
        <w:t xml:space="preserve">  </w:t>
      </w:r>
      <w:r w:rsidR="00DE4343" w:rsidRPr="004A3250">
        <w:rPr>
          <w:rFonts w:eastAsia="仿宋_GB2312"/>
          <w:szCs w:val="21"/>
        </w:rPr>
        <w:t xml:space="preserve"> </w:t>
      </w:r>
      <w:permEnd w:id="24"/>
      <w:r w:rsidRPr="004A3250">
        <w:rPr>
          <w:rFonts w:eastAsia="仿宋_GB2312"/>
          <w:szCs w:val="21"/>
        </w:rPr>
        <w:t>(¥</w:t>
      </w:r>
      <w:permStart w:id="25" w:edGrp="everyone"/>
      <w:r w:rsidR="00DE4343" w:rsidRPr="004A3250">
        <w:rPr>
          <w:rFonts w:eastAsia="仿宋_GB2312"/>
          <w:szCs w:val="21"/>
          <w:u w:val="single"/>
        </w:rPr>
        <w:t xml:space="preserve">   </w:t>
      </w:r>
      <w:r w:rsidR="00DE4343" w:rsidRPr="004A3250">
        <w:rPr>
          <w:rFonts w:eastAsia="仿宋_GB2312" w:hint="eastAsia"/>
          <w:szCs w:val="21"/>
          <w:u w:val="single"/>
        </w:rPr>
        <w:t xml:space="preserve">  </w:t>
      </w:r>
      <w:r w:rsidR="00DE4343" w:rsidRPr="004A3250">
        <w:rPr>
          <w:rFonts w:eastAsia="仿宋_GB2312"/>
          <w:szCs w:val="21"/>
          <w:u w:val="single"/>
        </w:rPr>
        <w:t xml:space="preserve"> </w:t>
      </w:r>
      <w:r w:rsidR="00DE4343" w:rsidRPr="004A3250">
        <w:rPr>
          <w:rFonts w:eastAsia="仿宋_GB2312" w:hint="eastAsia"/>
          <w:szCs w:val="21"/>
          <w:u w:val="single"/>
        </w:rPr>
        <w:t xml:space="preserve"> </w:t>
      </w:r>
      <w:r w:rsidR="00DE4343">
        <w:rPr>
          <w:rFonts w:eastAsia="仿宋_GB2312" w:hint="eastAsia"/>
          <w:szCs w:val="21"/>
          <w:u w:val="single"/>
        </w:rPr>
        <w:t>/</w:t>
      </w:r>
      <w:r w:rsidR="00DE4343" w:rsidRPr="004A3250">
        <w:rPr>
          <w:rFonts w:eastAsia="仿宋_GB2312" w:hint="eastAsia"/>
          <w:szCs w:val="21"/>
          <w:u w:val="single"/>
        </w:rPr>
        <w:t xml:space="preserve">      </w:t>
      </w:r>
      <w:r w:rsidR="00DE4343" w:rsidRPr="004A3250">
        <w:rPr>
          <w:rFonts w:eastAsia="仿宋_GB2312"/>
          <w:szCs w:val="21"/>
          <w:u w:val="single"/>
        </w:rPr>
        <w:t xml:space="preserve">  </w:t>
      </w:r>
      <w:r w:rsidR="00DE4343" w:rsidRPr="004A3250">
        <w:rPr>
          <w:rFonts w:eastAsia="仿宋_GB2312"/>
          <w:szCs w:val="21"/>
        </w:rPr>
        <w:t xml:space="preserve"> </w:t>
      </w:r>
      <w:permEnd w:id="25"/>
      <w:r w:rsidRPr="004A3250">
        <w:rPr>
          <w:rFonts w:eastAsia="仿宋_GB2312"/>
          <w:szCs w:val="21"/>
        </w:rPr>
        <w:t>元</w:t>
      </w:r>
      <w:r w:rsidRPr="004A3250">
        <w:rPr>
          <w:rFonts w:eastAsia="仿宋_GB2312"/>
          <w:szCs w:val="21"/>
        </w:rPr>
        <w:t>)</w:t>
      </w:r>
      <w:r w:rsidRPr="004A3250">
        <w:rPr>
          <w:rFonts w:eastAsia="仿宋_GB2312"/>
          <w:szCs w:val="21"/>
        </w:rPr>
        <w:t>。</w:t>
      </w:r>
    </w:p>
    <w:p w:rsidR="004A3250" w:rsidRPr="004A3250" w:rsidRDefault="004A3250" w:rsidP="00DE4343">
      <w:pPr>
        <w:spacing w:line="360" w:lineRule="auto"/>
        <w:ind w:firstLine="459"/>
        <w:rPr>
          <w:rFonts w:eastAsia="仿宋_GB2312"/>
          <w:szCs w:val="21"/>
        </w:rPr>
      </w:pPr>
      <w:r w:rsidRPr="004A3250">
        <w:rPr>
          <w:rFonts w:eastAsia="仿宋_GB2312"/>
          <w:szCs w:val="21"/>
        </w:rPr>
        <w:t>2.</w:t>
      </w:r>
      <w:r w:rsidRPr="004A3250">
        <w:rPr>
          <w:rFonts w:eastAsia="仿宋_GB2312"/>
          <w:szCs w:val="21"/>
        </w:rPr>
        <w:t>合同价格形式：</w:t>
      </w:r>
      <w:permStart w:id="26" w:edGrp="everyone"/>
      <w:r w:rsidR="00DE4343" w:rsidRPr="004A3250">
        <w:rPr>
          <w:rFonts w:eastAsia="仿宋_GB2312"/>
          <w:szCs w:val="21"/>
          <w:u w:val="single"/>
        </w:rPr>
        <w:t xml:space="preserve">   </w:t>
      </w:r>
      <w:r w:rsidR="00DE4343" w:rsidRPr="004A3250">
        <w:rPr>
          <w:rFonts w:eastAsia="仿宋_GB2312" w:hint="eastAsia"/>
          <w:szCs w:val="21"/>
          <w:u w:val="single"/>
        </w:rPr>
        <w:t xml:space="preserve">  </w:t>
      </w:r>
      <w:r w:rsidR="00DE4343" w:rsidRPr="004A3250">
        <w:rPr>
          <w:rFonts w:eastAsia="仿宋_GB2312"/>
          <w:szCs w:val="21"/>
          <w:u w:val="single"/>
        </w:rPr>
        <w:t xml:space="preserve"> </w:t>
      </w:r>
      <w:r w:rsidR="00DE4343">
        <w:rPr>
          <w:rFonts w:eastAsia="仿宋_GB2312" w:hint="eastAsia"/>
          <w:szCs w:val="21"/>
          <w:u w:val="single"/>
        </w:rPr>
        <w:t xml:space="preserve"> </w:t>
      </w:r>
      <w:r w:rsidR="00DE4343" w:rsidRPr="004A3250">
        <w:rPr>
          <w:rFonts w:eastAsia="仿宋_GB2312" w:hint="eastAsia"/>
          <w:szCs w:val="21"/>
          <w:u w:val="single"/>
        </w:rPr>
        <w:t xml:space="preserve"> </w:t>
      </w:r>
      <w:r w:rsidR="00DE4343">
        <w:rPr>
          <w:rFonts w:eastAsia="仿宋_GB2312" w:hint="eastAsia"/>
          <w:szCs w:val="21"/>
          <w:u w:val="single"/>
        </w:rPr>
        <w:t xml:space="preserve"> </w:t>
      </w:r>
      <w:r w:rsidR="00DE4343" w:rsidRPr="004A3250">
        <w:rPr>
          <w:rFonts w:eastAsia="仿宋_GB2312" w:hint="eastAsia"/>
          <w:szCs w:val="21"/>
          <w:u w:val="single"/>
        </w:rPr>
        <w:t xml:space="preserve">     </w:t>
      </w:r>
      <w:r w:rsidR="00DE4343" w:rsidRPr="004A3250">
        <w:rPr>
          <w:rFonts w:eastAsia="仿宋_GB2312"/>
          <w:szCs w:val="21"/>
          <w:u w:val="single"/>
        </w:rPr>
        <w:t xml:space="preserve">  </w:t>
      </w:r>
      <w:r w:rsidR="00DE4343" w:rsidRPr="004A3250">
        <w:rPr>
          <w:rFonts w:eastAsia="仿宋_GB2312"/>
          <w:szCs w:val="21"/>
        </w:rPr>
        <w:t xml:space="preserve"> </w:t>
      </w:r>
      <w:r w:rsidR="00DE4343">
        <w:rPr>
          <w:rFonts w:eastAsia="仿宋_GB2312" w:hint="eastAsia"/>
          <w:szCs w:val="21"/>
        </w:rPr>
        <w:t>。</w:t>
      </w:r>
      <w:permEnd w:id="26"/>
    </w:p>
    <w:p w:rsidR="00AE20DB" w:rsidRDefault="00AE20DB" w:rsidP="00AE20DB">
      <w:pPr>
        <w:pStyle w:val="4"/>
        <w:keepNext w:val="0"/>
        <w:keepLines w:val="0"/>
        <w:spacing w:before="120" w:after="120" w:line="360" w:lineRule="auto"/>
        <w:rPr>
          <w:rFonts w:ascii="Times New Roman" w:hAnsi="Times New Roman"/>
          <w:b w:val="0"/>
          <w:sz w:val="21"/>
          <w:szCs w:val="21"/>
        </w:rPr>
      </w:pPr>
      <w:r>
        <w:rPr>
          <w:rFonts w:ascii="Times New Roman" w:hAnsi="Times New Roman"/>
          <w:b w:val="0"/>
          <w:sz w:val="21"/>
          <w:szCs w:val="21"/>
        </w:rPr>
        <w:lastRenderedPageBreak/>
        <w:t>五、</w:t>
      </w:r>
      <w:bookmarkEnd w:id="12"/>
      <w:r>
        <w:rPr>
          <w:rFonts w:ascii="Times New Roman" w:hAnsi="Times New Roman"/>
          <w:b w:val="0"/>
          <w:sz w:val="21"/>
          <w:szCs w:val="21"/>
        </w:rPr>
        <w:t>项目经理</w:t>
      </w:r>
    </w:p>
    <w:p w:rsidR="00AE20DB" w:rsidRDefault="00AE20DB" w:rsidP="00AE20DB">
      <w:pPr>
        <w:spacing w:line="360" w:lineRule="auto"/>
        <w:ind w:firstLineChars="200" w:firstLine="420"/>
        <w:rPr>
          <w:rFonts w:eastAsia="仿宋_GB2312"/>
          <w:szCs w:val="21"/>
        </w:rPr>
      </w:pPr>
      <w:r>
        <w:rPr>
          <w:rFonts w:eastAsia="仿宋_GB2312"/>
          <w:szCs w:val="21"/>
        </w:rPr>
        <w:t>承包人项目经理：</w:t>
      </w:r>
      <w:permStart w:id="27" w:edGrp="everyone"/>
      <w:r>
        <w:rPr>
          <w:rFonts w:eastAsia="仿宋_GB2312"/>
          <w:szCs w:val="21"/>
          <w:u w:val="single"/>
        </w:rPr>
        <w:t>         </w:t>
      </w:r>
      <w:r>
        <w:rPr>
          <w:rFonts w:eastAsia="仿宋_GB2312"/>
          <w:szCs w:val="21"/>
        </w:rPr>
        <w:t>。</w:t>
      </w:r>
      <w:permEnd w:id="27"/>
    </w:p>
    <w:p w:rsidR="00AE20DB" w:rsidRDefault="00AE20DB" w:rsidP="00AE20DB">
      <w:pPr>
        <w:pStyle w:val="4"/>
        <w:keepNext w:val="0"/>
        <w:keepLines w:val="0"/>
        <w:spacing w:before="120" w:after="120" w:line="360" w:lineRule="auto"/>
        <w:rPr>
          <w:rFonts w:ascii="Times New Roman" w:hAnsi="Times New Roman"/>
          <w:bCs w:val="0"/>
          <w:sz w:val="21"/>
          <w:szCs w:val="21"/>
        </w:rPr>
      </w:pPr>
      <w:bookmarkStart w:id="13" w:name="_Toc351203486"/>
      <w:r>
        <w:rPr>
          <w:rFonts w:ascii="Times New Roman" w:hAnsi="Times New Roman"/>
          <w:b w:val="0"/>
          <w:sz w:val="21"/>
          <w:szCs w:val="21"/>
        </w:rPr>
        <w:t>六、合同文件构成</w:t>
      </w:r>
      <w:bookmarkEnd w:id="13"/>
    </w:p>
    <w:p w:rsidR="00AE20DB" w:rsidRDefault="00AE20DB" w:rsidP="00AE20DB">
      <w:pPr>
        <w:spacing w:line="360" w:lineRule="auto"/>
        <w:ind w:firstLineChars="200" w:firstLine="420"/>
        <w:rPr>
          <w:rFonts w:eastAsia="仿宋_GB2312"/>
          <w:bCs/>
          <w:szCs w:val="21"/>
        </w:rPr>
      </w:pPr>
      <w:r>
        <w:rPr>
          <w:rFonts w:eastAsia="仿宋_GB2312"/>
          <w:bCs/>
          <w:szCs w:val="21"/>
        </w:rPr>
        <w:t>本协议书与下列文件一起构成合同文件：</w:t>
      </w:r>
    </w:p>
    <w:p w:rsidR="00AE20DB" w:rsidRDefault="00AE20DB" w:rsidP="00AE20DB">
      <w:pPr>
        <w:autoSpaceDE w:val="0"/>
        <w:autoSpaceDN w:val="0"/>
        <w:adjustRightInd w:val="0"/>
        <w:spacing w:line="360" w:lineRule="auto"/>
        <w:ind w:firstLineChars="200" w:firstLine="420"/>
        <w:jc w:val="left"/>
        <w:rPr>
          <w:rFonts w:eastAsia="仿宋_GB2312"/>
          <w:szCs w:val="21"/>
        </w:rPr>
      </w:pPr>
      <w:r>
        <w:rPr>
          <w:rFonts w:eastAsia="仿宋_GB2312"/>
          <w:szCs w:val="21"/>
        </w:rPr>
        <w:t>（</w:t>
      </w:r>
      <w:r>
        <w:rPr>
          <w:rFonts w:eastAsia="仿宋_GB2312"/>
          <w:szCs w:val="21"/>
        </w:rPr>
        <w:t>1</w:t>
      </w:r>
      <w:r>
        <w:rPr>
          <w:rFonts w:eastAsia="仿宋_GB2312"/>
          <w:szCs w:val="21"/>
        </w:rPr>
        <w:t>）中标通知书</w:t>
      </w:r>
      <w:r w:rsidRPr="0011497B">
        <w:rPr>
          <w:rFonts w:eastAsia="仿宋_GB2312"/>
          <w:color w:val="FF0000"/>
          <w:szCs w:val="21"/>
        </w:rPr>
        <w:t>（</w:t>
      </w:r>
      <w:r w:rsidR="0011497B" w:rsidRPr="0011497B">
        <w:rPr>
          <w:rFonts w:eastAsia="仿宋_GB2312" w:hint="eastAsia"/>
          <w:color w:val="FF0000"/>
          <w:szCs w:val="21"/>
        </w:rPr>
        <w:t>成交确认书</w:t>
      </w:r>
      <w:r w:rsidRPr="0011497B">
        <w:rPr>
          <w:rFonts w:eastAsia="仿宋_GB2312"/>
          <w:color w:val="FF0000"/>
          <w:szCs w:val="21"/>
        </w:rPr>
        <w:t>）</w:t>
      </w:r>
      <w:r>
        <w:rPr>
          <w:rFonts w:eastAsia="仿宋_GB2312"/>
          <w:szCs w:val="21"/>
        </w:rPr>
        <w:t>；</w:t>
      </w:r>
    </w:p>
    <w:p w:rsidR="00AE20DB" w:rsidRDefault="00AE20DB" w:rsidP="00AE20DB">
      <w:pPr>
        <w:autoSpaceDE w:val="0"/>
        <w:autoSpaceDN w:val="0"/>
        <w:adjustRightInd w:val="0"/>
        <w:spacing w:line="360" w:lineRule="auto"/>
        <w:ind w:firstLineChars="200" w:firstLine="420"/>
        <w:jc w:val="left"/>
        <w:rPr>
          <w:rFonts w:eastAsia="仿宋_GB2312"/>
          <w:szCs w:val="21"/>
        </w:rPr>
      </w:pPr>
      <w:r>
        <w:rPr>
          <w:rFonts w:eastAsia="仿宋_GB2312"/>
          <w:szCs w:val="21"/>
        </w:rPr>
        <w:t>（</w:t>
      </w:r>
      <w:r>
        <w:rPr>
          <w:rFonts w:eastAsia="仿宋_GB2312"/>
          <w:szCs w:val="21"/>
        </w:rPr>
        <w:t>2</w:t>
      </w:r>
      <w:r>
        <w:rPr>
          <w:rFonts w:eastAsia="仿宋_GB2312"/>
          <w:szCs w:val="21"/>
        </w:rPr>
        <w:t>）投标函及其附录（如果有）；</w:t>
      </w:r>
    </w:p>
    <w:p w:rsidR="00AE20DB" w:rsidRDefault="00AE20DB" w:rsidP="00AE20DB">
      <w:pPr>
        <w:autoSpaceDE w:val="0"/>
        <w:autoSpaceDN w:val="0"/>
        <w:adjustRightInd w:val="0"/>
        <w:spacing w:line="360" w:lineRule="auto"/>
        <w:ind w:firstLineChars="200" w:firstLine="420"/>
        <w:jc w:val="left"/>
        <w:rPr>
          <w:rFonts w:eastAsia="仿宋_GB2312"/>
          <w:szCs w:val="21"/>
        </w:rPr>
      </w:pPr>
      <w:r>
        <w:rPr>
          <w:rFonts w:eastAsia="仿宋_GB2312"/>
          <w:szCs w:val="21"/>
        </w:rPr>
        <w:t>（</w:t>
      </w:r>
      <w:r>
        <w:rPr>
          <w:rFonts w:eastAsia="仿宋_GB2312"/>
          <w:szCs w:val="21"/>
        </w:rPr>
        <w:t>3</w:t>
      </w:r>
      <w:r>
        <w:rPr>
          <w:rFonts w:eastAsia="仿宋_GB2312"/>
          <w:szCs w:val="21"/>
        </w:rPr>
        <w:t>）专用合同条款及其附件；</w:t>
      </w:r>
    </w:p>
    <w:p w:rsidR="00AE20DB" w:rsidRDefault="00AE20DB" w:rsidP="00AE20DB">
      <w:pPr>
        <w:autoSpaceDE w:val="0"/>
        <w:autoSpaceDN w:val="0"/>
        <w:adjustRightInd w:val="0"/>
        <w:spacing w:line="360" w:lineRule="auto"/>
        <w:ind w:firstLineChars="200" w:firstLine="420"/>
        <w:jc w:val="left"/>
        <w:rPr>
          <w:rFonts w:eastAsia="仿宋_GB2312"/>
          <w:szCs w:val="21"/>
        </w:rPr>
      </w:pPr>
      <w:r>
        <w:rPr>
          <w:rFonts w:eastAsia="仿宋_GB2312"/>
          <w:szCs w:val="21"/>
        </w:rPr>
        <w:t>（</w:t>
      </w:r>
      <w:r>
        <w:rPr>
          <w:rFonts w:eastAsia="仿宋_GB2312"/>
          <w:szCs w:val="21"/>
        </w:rPr>
        <w:t>4</w:t>
      </w:r>
      <w:r>
        <w:rPr>
          <w:rFonts w:eastAsia="仿宋_GB2312"/>
          <w:szCs w:val="21"/>
        </w:rPr>
        <w:t>）通用合同条款；</w:t>
      </w:r>
    </w:p>
    <w:p w:rsidR="00AE20DB" w:rsidRDefault="00AE20DB" w:rsidP="00AE20DB">
      <w:pPr>
        <w:autoSpaceDE w:val="0"/>
        <w:autoSpaceDN w:val="0"/>
        <w:adjustRightInd w:val="0"/>
        <w:spacing w:line="360" w:lineRule="auto"/>
        <w:ind w:firstLineChars="200" w:firstLine="420"/>
        <w:jc w:val="left"/>
        <w:rPr>
          <w:rFonts w:eastAsia="仿宋_GB2312"/>
          <w:szCs w:val="21"/>
        </w:rPr>
      </w:pPr>
      <w:r>
        <w:rPr>
          <w:rFonts w:eastAsia="仿宋_GB2312"/>
          <w:szCs w:val="21"/>
        </w:rPr>
        <w:t>（</w:t>
      </w:r>
      <w:r>
        <w:rPr>
          <w:rFonts w:eastAsia="仿宋_GB2312"/>
          <w:szCs w:val="21"/>
        </w:rPr>
        <w:t>5</w:t>
      </w:r>
      <w:r>
        <w:rPr>
          <w:rFonts w:eastAsia="仿宋_GB2312"/>
          <w:szCs w:val="21"/>
        </w:rPr>
        <w:t>）技术标准和要求；</w:t>
      </w:r>
    </w:p>
    <w:p w:rsidR="00AE20DB" w:rsidRDefault="00AE20DB" w:rsidP="00AE20DB">
      <w:pPr>
        <w:autoSpaceDE w:val="0"/>
        <w:autoSpaceDN w:val="0"/>
        <w:adjustRightInd w:val="0"/>
        <w:spacing w:line="360" w:lineRule="auto"/>
        <w:ind w:firstLineChars="200" w:firstLine="420"/>
        <w:jc w:val="left"/>
        <w:rPr>
          <w:rFonts w:eastAsia="仿宋_GB2312"/>
          <w:szCs w:val="21"/>
        </w:rPr>
      </w:pPr>
      <w:r>
        <w:rPr>
          <w:rFonts w:eastAsia="仿宋_GB2312"/>
          <w:szCs w:val="21"/>
        </w:rPr>
        <w:t>（</w:t>
      </w:r>
      <w:r>
        <w:rPr>
          <w:rFonts w:eastAsia="仿宋_GB2312"/>
          <w:szCs w:val="21"/>
        </w:rPr>
        <w:t>6</w:t>
      </w:r>
      <w:r>
        <w:rPr>
          <w:rFonts w:eastAsia="仿宋_GB2312"/>
          <w:szCs w:val="21"/>
        </w:rPr>
        <w:t>）图纸；</w:t>
      </w:r>
    </w:p>
    <w:p w:rsidR="00AE20DB" w:rsidRDefault="00AE20DB" w:rsidP="00AE20DB">
      <w:pPr>
        <w:autoSpaceDE w:val="0"/>
        <w:autoSpaceDN w:val="0"/>
        <w:adjustRightInd w:val="0"/>
        <w:spacing w:line="360" w:lineRule="auto"/>
        <w:ind w:firstLineChars="200" w:firstLine="420"/>
        <w:jc w:val="left"/>
        <w:rPr>
          <w:rFonts w:eastAsia="仿宋_GB2312"/>
          <w:szCs w:val="21"/>
        </w:rPr>
      </w:pPr>
      <w:r>
        <w:rPr>
          <w:rFonts w:eastAsia="仿宋_GB2312"/>
          <w:szCs w:val="21"/>
        </w:rPr>
        <w:t>（</w:t>
      </w:r>
      <w:r>
        <w:rPr>
          <w:rFonts w:eastAsia="仿宋_GB2312"/>
          <w:szCs w:val="21"/>
        </w:rPr>
        <w:t>7</w:t>
      </w:r>
      <w:r>
        <w:rPr>
          <w:rFonts w:eastAsia="仿宋_GB2312"/>
          <w:szCs w:val="21"/>
        </w:rPr>
        <w:t>）已标价工程量清单或预算书；</w:t>
      </w:r>
    </w:p>
    <w:p w:rsidR="00AE20DB" w:rsidRDefault="00AE20DB" w:rsidP="00AE20DB">
      <w:pPr>
        <w:autoSpaceDE w:val="0"/>
        <w:autoSpaceDN w:val="0"/>
        <w:adjustRightInd w:val="0"/>
        <w:spacing w:line="360" w:lineRule="auto"/>
        <w:ind w:firstLineChars="200" w:firstLine="420"/>
        <w:jc w:val="left"/>
        <w:rPr>
          <w:rFonts w:eastAsia="仿宋_GB2312"/>
          <w:szCs w:val="21"/>
        </w:rPr>
      </w:pPr>
      <w:r>
        <w:rPr>
          <w:rFonts w:eastAsia="仿宋_GB2312"/>
          <w:szCs w:val="21"/>
        </w:rPr>
        <w:t>（</w:t>
      </w:r>
      <w:r>
        <w:rPr>
          <w:rFonts w:eastAsia="仿宋_GB2312"/>
          <w:szCs w:val="21"/>
        </w:rPr>
        <w:t>8</w:t>
      </w:r>
      <w:r>
        <w:rPr>
          <w:rFonts w:eastAsia="仿宋_GB2312"/>
          <w:szCs w:val="21"/>
        </w:rPr>
        <w:t>）其他合同文件。</w:t>
      </w:r>
    </w:p>
    <w:p w:rsidR="00AE20DB" w:rsidRDefault="00AE20DB" w:rsidP="00AE20DB">
      <w:pPr>
        <w:autoSpaceDE w:val="0"/>
        <w:autoSpaceDN w:val="0"/>
        <w:adjustRightInd w:val="0"/>
        <w:spacing w:line="360" w:lineRule="auto"/>
        <w:ind w:firstLineChars="200" w:firstLine="420"/>
        <w:jc w:val="left"/>
        <w:rPr>
          <w:rFonts w:eastAsia="仿宋_GB2312"/>
          <w:szCs w:val="21"/>
        </w:rPr>
      </w:pPr>
      <w:r>
        <w:rPr>
          <w:rFonts w:eastAsia="仿宋_GB2312"/>
          <w:szCs w:val="21"/>
        </w:rPr>
        <w:t>在合同订立及履行过程中形成的与合同有关的文件均构成合同文件组成部分。</w:t>
      </w:r>
    </w:p>
    <w:p w:rsidR="00AE20DB" w:rsidRDefault="00AE20DB" w:rsidP="00AE20DB">
      <w:pPr>
        <w:autoSpaceDE w:val="0"/>
        <w:autoSpaceDN w:val="0"/>
        <w:adjustRightInd w:val="0"/>
        <w:spacing w:line="360" w:lineRule="auto"/>
        <w:ind w:firstLineChars="200" w:firstLine="420"/>
        <w:jc w:val="left"/>
        <w:rPr>
          <w:rFonts w:eastAsia="仿宋_GB2312"/>
          <w:szCs w:val="21"/>
        </w:rPr>
      </w:pPr>
      <w:r>
        <w:rPr>
          <w:rFonts w:eastAsia="仿宋_GB2312"/>
          <w:szCs w:val="21"/>
        </w:rPr>
        <w:t>上述各项合同文件包括合同当事人就该项合同文件所</w:t>
      </w:r>
      <w:proofErr w:type="gramStart"/>
      <w:r>
        <w:rPr>
          <w:rFonts w:eastAsia="仿宋_GB2312"/>
          <w:szCs w:val="21"/>
        </w:rPr>
        <w:t>作出</w:t>
      </w:r>
      <w:proofErr w:type="gramEnd"/>
      <w:r>
        <w:rPr>
          <w:rFonts w:eastAsia="仿宋_GB2312"/>
          <w:szCs w:val="21"/>
        </w:rPr>
        <w:t>的补充和修改，属于同一类内容的文件，应以最新签署的为准。</w:t>
      </w:r>
      <w:r>
        <w:rPr>
          <w:rFonts w:eastAsia="仿宋_GB2312" w:hint="eastAsia"/>
          <w:szCs w:val="21"/>
        </w:rPr>
        <w:t>专用合同条款及其附件须经合同当事人签字或盖章。</w:t>
      </w:r>
    </w:p>
    <w:p w:rsidR="00AE20DB" w:rsidRDefault="00AE20DB" w:rsidP="00AE20DB">
      <w:pPr>
        <w:pStyle w:val="4"/>
        <w:keepNext w:val="0"/>
        <w:keepLines w:val="0"/>
        <w:spacing w:before="120" w:after="120" w:line="360" w:lineRule="auto"/>
        <w:rPr>
          <w:rFonts w:ascii="Times New Roman" w:hAnsi="Times New Roman"/>
          <w:b w:val="0"/>
          <w:bCs w:val="0"/>
          <w:sz w:val="21"/>
          <w:szCs w:val="21"/>
        </w:rPr>
      </w:pPr>
      <w:bookmarkStart w:id="14" w:name="_Toc351203487"/>
      <w:r>
        <w:rPr>
          <w:rFonts w:ascii="Times New Roman" w:hAnsi="Times New Roman"/>
          <w:b w:val="0"/>
          <w:sz w:val="21"/>
          <w:szCs w:val="21"/>
        </w:rPr>
        <w:t>七、承诺</w:t>
      </w:r>
      <w:bookmarkEnd w:id="14"/>
    </w:p>
    <w:p w:rsidR="00AE20DB" w:rsidRDefault="00AE20DB" w:rsidP="00AE20DB">
      <w:pPr>
        <w:spacing w:line="360" w:lineRule="auto"/>
        <w:ind w:firstLineChars="200" w:firstLine="420"/>
        <w:rPr>
          <w:rFonts w:eastAsia="仿宋_GB2312"/>
          <w:bCs/>
          <w:szCs w:val="21"/>
        </w:rPr>
      </w:pPr>
      <w:r>
        <w:rPr>
          <w:rFonts w:eastAsia="仿宋_GB2312"/>
          <w:bCs/>
          <w:szCs w:val="21"/>
        </w:rPr>
        <w:t>1.</w:t>
      </w:r>
      <w:r>
        <w:rPr>
          <w:rFonts w:eastAsia="仿宋_GB2312"/>
          <w:bCs/>
          <w:szCs w:val="21"/>
        </w:rPr>
        <w:t>发包人承诺按照法律规定履行项目审批手续、筹集工程建设资金并按照合同约定的期限和方式支付合同价款。</w:t>
      </w:r>
    </w:p>
    <w:p w:rsidR="00AE20DB" w:rsidRDefault="00AE20DB" w:rsidP="00AE20DB">
      <w:pPr>
        <w:spacing w:line="360" w:lineRule="auto"/>
        <w:ind w:firstLineChars="200" w:firstLine="420"/>
        <w:rPr>
          <w:rFonts w:eastAsia="仿宋_GB2312"/>
          <w:bCs/>
          <w:szCs w:val="21"/>
        </w:rPr>
      </w:pPr>
      <w:r>
        <w:rPr>
          <w:rFonts w:eastAsia="仿宋_GB2312"/>
          <w:bCs/>
          <w:szCs w:val="21"/>
        </w:rPr>
        <w:t>2.</w:t>
      </w:r>
      <w:r>
        <w:rPr>
          <w:rFonts w:eastAsia="仿宋_GB2312"/>
          <w:bCs/>
          <w:szCs w:val="21"/>
        </w:rPr>
        <w:t>承包人承诺按照法律规定及合同约定组织完成工程施工，确保工程质量和安全，不进行转包及违法分包，并在缺陷责任期及保修期内承担相应的工程维修责任。</w:t>
      </w:r>
    </w:p>
    <w:p w:rsidR="00AE20DB" w:rsidRDefault="00AE20DB" w:rsidP="00AE20DB">
      <w:pPr>
        <w:spacing w:line="360" w:lineRule="auto"/>
        <w:ind w:firstLineChars="200" w:firstLine="420"/>
        <w:rPr>
          <w:rFonts w:eastAsia="仿宋_GB2312"/>
          <w:bCs/>
          <w:szCs w:val="21"/>
        </w:rPr>
      </w:pPr>
      <w:r>
        <w:rPr>
          <w:rFonts w:eastAsia="仿宋_GB2312"/>
          <w:bCs/>
          <w:szCs w:val="21"/>
        </w:rPr>
        <w:t>3.</w:t>
      </w:r>
      <w:r>
        <w:rPr>
          <w:rFonts w:eastAsia="仿宋_GB2312"/>
          <w:bCs/>
          <w:szCs w:val="21"/>
        </w:rPr>
        <w:t>发包人和承包人通过招投标形式签订合同的，双方理解并</w:t>
      </w:r>
      <w:r>
        <w:rPr>
          <w:rFonts w:eastAsia="仿宋_GB2312" w:hint="eastAsia"/>
          <w:bCs/>
          <w:szCs w:val="21"/>
        </w:rPr>
        <w:t>承诺</w:t>
      </w:r>
      <w:r>
        <w:rPr>
          <w:rFonts w:eastAsia="仿宋_GB2312"/>
          <w:bCs/>
          <w:szCs w:val="21"/>
        </w:rPr>
        <w:t>不再就同一工程另行签订与合同实质性内容相背离的协议。</w:t>
      </w:r>
    </w:p>
    <w:p w:rsidR="00AE20DB" w:rsidRDefault="00AE20DB" w:rsidP="00AE20DB">
      <w:pPr>
        <w:spacing w:line="360" w:lineRule="auto"/>
        <w:rPr>
          <w:rFonts w:eastAsia="黑体"/>
          <w:bCs/>
          <w:szCs w:val="21"/>
        </w:rPr>
      </w:pPr>
      <w:bookmarkStart w:id="15" w:name="_Toc351203488"/>
      <w:r>
        <w:rPr>
          <w:rFonts w:eastAsia="黑体"/>
          <w:b/>
          <w:szCs w:val="21"/>
        </w:rPr>
        <w:t>八、词语含义</w:t>
      </w:r>
      <w:bookmarkEnd w:id="15"/>
    </w:p>
    <w:p w:rsidR="00AE20DB" w:rsidRDefault="00AE20DB" w:rsidP="00AE20DB">
      <w:pPr>
        <w:spacing w:line="360" w:lineRule="auto"/>
        <w:ind w:firstLineChars="200" w:firstLine="420"/>
        <w:rPr>
          <w:rFonts w:eastAsia="仿宋_GB2312"/>
          <w:bCs/>
          <w:szCs w:val="21"/>
        </w:rPr>
      </w:pPr>
      <w:r>
        <w:rPr>
          <w:rFonts w:eastAsia="仿宋_GB2312"/>
          <w:bCs/>
          <w:szCs w:val="21"/>
        </w:rPr>
        <w:t>本协议书中词语含义与第二部分通用合同条款中赋予的含义相同。</w:t>
      </w:r>
    </w:p>
    <w:p w:rsidR="00AE20DB" w:rsidRDefault="00AE20DB" w:rsidP="00AE20DB">
      <w:pPr>
        <w:pStyle w:val="4"/>
        <w:keepNext w:val="0"/>
        <w:keepLines w:val="0"/>
        <w:spacing w:before="120" w:after="120" w:line="360" w:lineRule="auto"/>
        <w:rPr>
          <w:rFonts w:ascii="Times New Roman" w:hAnsi="Times New Roman"/>
          <w:bCs w:val="0"/>
          <w:sz w:val="21"/>
          <w:szCs w:val="21"/>
        </w:rPr>
      </w:pPr>
      <w:bookmarkStart w:id="16" w:name="_Toc351203489"/>
      <w:r>
        <w:rPr>
          <w:rFonts w:ascii="Times New Roman" w:hAnsi="Times New Roman"/>
          <w:b w:val="0"/>
          <w:sz w:val="21"/>
          <w:szCs w:val="21"/>
        </w:rPr>
        <w:t>九、签订时间</w:t>
      </w:r>
      <w:bookmarkEnd w:id="16"/>
    </w:p>
    <w:p w:rsidR="00552BD6" w:rsidRPr="00552BD6" w:rsidRDefault="00552BD6" w:rsidP="00552BD6">
      <w:pPr>
        <w:spacing w:line="360" w:lineRule="auto"/>
        <w:ind w:firstLineChars="200" w:firstLine="420"/>
        <w:rPr>
          <w:rFonts w:eastAsia="仿宋_GB2312"/>
          <w:bCs/>
          <w:szCs w:val="21"/>
        </w:rPr>
      </w:pPr>
      <w:r w:rsidRPr="00552BD6">
        <w:rPr>
          <w:rFonts w:eastAsia="仿宋_GB2312"/>
          <w:bCs/>
          <w:szCs w:val="21"/>
        </w:rPr>
        <w:t>本合同于</w:t>
      </w:r>
      <w:permStart w:id="28" w:edGrp="everyone"/>
      <w:r w:rsidRPr="00552BD6">
        <w:rPr>
          <w:rFonts w:eastAsia="仿宋_GB2312"/>
          <w:bCs/>
          <w:szCs w:val="21"/>
          <w:u w:val="single"/>
        </w:rPr>
        <w:t xml:space="preserve">         </w:t>
      </w:r>
      <w:permEnd w:id="28"/>
      <w:r w:rsidRPr="00552BD6">
        <w:rPr>
          <w:rFonts w:eastAsia="仿宋_GB2312"/>
          <w:bCs/>
          <w:szCs w:val="21"/>
        </w:rPr>
        <w:t>年</w:t>
      </w:r>
      <w:permStart w:id="29" w:edGrp="everyone"/>
      <w:r w:rsidRPr="00552BD6">
        <w:rPr>
          <w:rFonts w:eastAsia="仿宋_GB2312"/>
          <w:bCs/>
          <w:szCs w:val="21"/>
          <w:u w:val="single"/>
        </w:rPr>
        <w:t xml:space="preserve">    </w:t>
      </w:r>
      <w:permEnd w:id="29"/>
      <w:r w:rsidRPr="00552BD6">
        <w:rPr>
          <w:rFonts w:eastAsia="仿宋_GB2312"/>
          <w:bCs/>
          <w:szCs w:val="21"/>
        </w:rPr>
        <w:t>月</w:t>
      </w:r>
      <w:permStart w:id="30" w:edGrp="everyone"/>
      <w:r w:rsidRPr="00552BD6">
        <w:rPr>
          <w:rFonts w:eastAsia="仿宋_GB2312"/>
          <w:bCs/>
          <w:szCs w:val="21"/>
          <w:u w:val="single"/>
        </w:rPr>
        <w:t xml:space="preserve">    </w:t>
      </w:r>
      <w:permEnd w:id="30"/>
      <w:r w:rsidRPr="00552BD6">
        <w:rPr>
          <w:rFonts w:eastAsia="仿宋_GB2312"/>
          <w:bCs/>
          <w:szCs w:val="21"/>
        </w:rPr>
        <w:t>日签订。</w:t>
      </w:r>
    </w:p>
    <w:p w:rsidR="00AE20DB" w:rsidRDefault="00AE20DB" w:rsidP="00AE20DB">
      <w:pPr>
        <w:pStyle w:val="4"/>
        <w:keepNext w:val="0"/>
        <w:keepLines w:val="0"/>
        <w:spacing w:before="120" w:after="120" w:line="360" w:lineRule="auto"/>
        <w:rPr>
          <w:rFonts w:ascii="Times New Roman" w:hAnsi="Times New Roman"/>
          <w:bCs w:val="0"/>
          <w:sz w:val="21"/>
          <w:szCs w:val="21"/>
        </w:rPr>
      </w:pPr>
      <w:bookmarkStart w:id="17" w:name="_Toc351203490"/>
      <w:r>
        <w:rPr>
          <w:rFonts w:ascii="Times New Roman" w:hAnsi="Times New Roman"/>
          <w:b w:val="0"/>
          <w:sz w:val="21"/>
          <w:szCs w:val="21"/>
        </w:rPr>
        <w:t>十、签订地点</w:t>
      </w:r>
      <w:bookmarkEnd w:id="17"/>
    </w:p>
    <w:p w:rsidR="00860693" w:rsidRPr="00860693" w:rsidRDefault="00860693" w:rsidP="00860693">
      <w:pPr>
        <w:spacing w:line="360" w:lineRule="auto"/>
        <w:ind w:firstLineChars="200" w:firstLine="420"/>
        <w:rPr>
          <w:rFonts w:eastAsia="仿宋_GB2312"/>
          <w:bCs/>
          <w:szCs w:val="21"/>
        </w:rPr>
      </w:pPr>
      <w:r w:rsidRPr="00860693">
        <w:rPr>
          <w:rFonts w:eastAsia="仿宋_GB2312"/>
          <w:bCs/>
          <w:szCs w:val="21"/>
        </w:rPr>
        <w:t>本合同在</w:t>
      </w:r>
      <w:r w:rsidRPr="00860693">
        <w:rPr>
          <w:rFonts w:eastAsia="仿宋_GB2312"/>
          <w:bCs/>
          <w:szCs w:val="21"/>
          <w:u w:val="single"/>
        </w:rPr>
        <w:t xml:space="preserve"> </w:t>
      </w:r>
      <w:permStart w:id="31" w:edGrp="everyone"/>
      <w:r w:rsidRPr="00860693">
        <w:rPr>
          <w:rFonts w:eastAsia="仿宋_GB2312"/>
          <w:bCs/>
          <w:szCs w:val="21"/>
          <w:u w:val="single"/>
        </w:rPr>
        <w:t xml:space="preserve">                                   </w:t>
      </w:r>
      <w:permEnd w:id="31"/>
      <w:r w:rsidRPr="00860693">
        <w:rPr>
          <w:rFonts w:eastAsia="仿宋_GB2312"/>
          <w:bCs/>
          <w:szCs w:val="21"/>
        </w:rPr>
        <w:t>签订。</w:t>
      </w:r>
    </w:p>
    <w:p w:rsidR="00AE20DB" w:rsidRDefault="00AE20DB" w:rsidP="00AE20DB">
      <w:pPr>
        <w:spacing w:line="360" w:lineRule="auto"/>
        <w:ind w:firstLineChars="200" w:firstLine="420"/>
        <w:rPr>
          <w:rFonts w:eastAsia="仿宋_GB2312"/>
          <w:bCs/>
          <w:szCs w:val="21"/>
        </w:rPr>
      </w:pPr>
    </w:p>
    <w:p w:rsidR="00AE20DB" w:rsidRDefault="00AE20DB" w:rsidP="00AE20DB">
      <w:pPr>
        <w:pStyle w:val="4"/>
        <w:keepNext w:val="0"/>
        <w:keepLines w:val="0"/>
        <w:spacing w:before="120" w:after="120" w:line="360" w:lineRule="auto"/>
        <w:rPr>
          <w:rFonts w:ascii="Times New Roman" w:hAnsi="Times New Roman"/>
          <w:bCs w:val="0"/>
          <w:sz w:val="21"/>
          <w:szCs w:val="21"/>
        </w:rPr>
      </w:pPr>
      <w:bookmarkStart w:id="18" w:name="_Toc351203491"/>
      <w:r>
        <w:rPr>
          <w:rFonts w:ascii="Times New Roman" w:hAnsi="Times New Roman"/>
          <w:b w:val="0"/>
          <w:sz w:val="21"/>
          <w:szCs w:val="21"/>
        </w:rPr>
        <w:t>十一、补充协议</w:t>
      </w:r>
      <w:bookmarkEnd w:id="18"/>
    </w:p>
    <w:p w:rsidR="00AE20DB" w:rsidRDefault="00AE20DB" w:rsidP="00AE20DB">
      <w:pPr>
        <w:spacing w:line="360" w:lineRule="auto"/>
        <w:ind w:firstLineChars="200" w:firstLine="420"/>
        <w:rPr>
          <w:rFonts w:eastAsia="仿宋_GB2312"/>
          <w:b/>
          <w:bCs/>
          <w:szCs w:val="21"/>
        </w:rPr>
      </w:pPr>
      <w:r>
        <w:rPr>
          <w:rFonts w:eastAsia="仿宋_GB2312"/>
          <w:bCs/>
          <w:szCs w:val="21"/>
        </w:rPr>
        <w:t>合同未尽事宜，合同当事人另行签订补充协议</w:t>
      </w:r>
      <w:r>
        <w:rPr>
          <w:rFonts w:eastAsia="仿宋_GB2312" w:hint="eastAsia"/>
          <w:bCs/>
          <w:szCs w:val="21"/>
        </w:rPr>
        <w:t>，</w:t>
      </w:r>
      <w:r>
        <w:rPr>
          <w:rFonts w:eastAsia="仿宋_GB2312"/>
          <w:bCs/>
          <w:szCs w:val="21"/>
        </w:rPr>
        <w:t>补充协议是合同的组成部分。</w:t>
      </w:r>
    </w:p>
    <w:p w:rsidR="00AE20DB" w:rsidRDefault="00AE20DB" w:rsidP="00AE20DB">
      <w:pPr>
        <w:pStyle w:val="4"/>
        <w:keepNext w:val="0"/>
        <w:keepLines w:val="0"/>
        <w:spacing w:before="120" w:after="120" w:line="360" w:lineRule="auto"/>
        <w:rPr>
          <w:rFonts w:ascii="Times New Roman" w:hAnsi="Times New Roman"/>
          <w:bCs w:val="0"/>
          <w:sz w:val="21"/>
          <w:szCs w:val="21"/>
        </w:rPr>
      </w:pPr>
      <w:bookmarkStart w:id="19" w:name="_Toc351203492"/>
      <w:r>
        <w:rPr>
          <w:rFonts w:ascii="Times New Roman" w:hAnsi="Times New Roman"/>
          <w:b w:val="0"/>
          <w:sz w:val="21"/>
          <w:szCs w:val="21"/>
        </w:rPr>
        <w:lastRenderedPageBreak/>
        <w:t>十二、合同生效</w:t>
      </w:r>
      <w:bookmarkEnd w:id="19"/>
    </w:p>
    <w:p w:rsidR="00AE20DB" w:rsidRDefault="00AE20DB" w:rsidP="00AE20DB">
      <w:pPr>
        <w:spacing w:line="360" w:lineRule="auto"/>
        <w:ind w:firstLineChars="200" w:firstLine="420"/>
        <w:rPr>
          <w:rFonts w:eastAsia="仿宋_GB2312"/>
          <w:bCs/>
          <w:szCs w:val="21"/>
        </w:rPr>
      </w:pPr>
      <w:r>
        <w:rPr>
          <w:rFonts w:eastAsia="仿宋_GB2312"/>
          <w:bCs/>
          <w:szCs w:val="21"/>
        </w:rPr>
        <w:t>本合同自</w:t>
      </w:r>
      <w:permStart w:id="32" w:edGrp="everyone"/>
      <w:r>
        <w:rPr>
          <w:rFonts w:eastAsia="仿宋_GB2312" w:hint="eastAsia"/>
          <w:bCs/>
          <w:szCs w:val="21"/>
          <w:u w:val="single"/>
        </w:rPr>
        <w:t>双方法人代表签字并加盖双方公章后</w:t>
      </w:r>
      <w:permEnd w:id="32"/>
      <w:r>
        <w:rPr>
          <w:rFonts w:eastAsia="仿宋_GB2312"/>
          <w:bCs/>
          <w:szCs w:val="21"/>
        </w:rPr>
        <w:t>生效。</w:t>
      </w:r>
    </w:p>
    <w:p w:rsidR="00AE20DB" w:rsidRDefault="00AE20DB" w:rsidP="00AE20DB">
      <w:pPr>
        <w:pStyle w:val="4"/>
        <w:keepNext w:val="0"/>
        <w:keepLines w:val="0"/>
        <w:spacing w:before="120" w:after="120" w:line="360" w:lineRule="auto"/>
        <w:rPr>
          <w:rFonts w:ascii="Times New Roman" w:hAnsi="Times New Roman"/>
          <w:bCs w:val="0"/>
          <w:sz w:val="21"/>
          <w:szCs w:val="21"/>
        </w:rPr>
      </w:pPr>
      <w:bookmarkStart w:id="20" w:name="_Toc351203493"/>
      <w:r>
        <w:rPr>
          <w:rFonts w:ascii="Times New Roman" w:hAnsi="Times New Roman"/>
          <w:b w:val="0"/>
          <w:sz w:val="21"/>
          <w:szCs w:val="21"/>
        </w:rPr>
        <w:t>十三、合同份数</w:t>
      </w:r>
      <w:bookmarkEnd w:id="20"/>
    </w:p>
    <w:p w:rsidR="00AE20DB" w:rsidRDefault="00AE20DB" w:rsidP="00AE20DB">
      <w:pPr>
        <w:spacing w:line="360" w:lineRule="auto"/>
        <w:ind w:firstLineChars="200" w:firstLine="420"/>
        <w:rPr>
          <w:rFonts w:eastAsia="仿宋_GB2312"/>
          <w:bCs/>
          <w:szCs w:val="21"/>
        </w:rPr>
      </w:pPr>
      <w:r>
        <w:rPr>
          <w:rFonts w:eastAsia="仿宋_GB2312"/>
          <w:bCs/>
          <w:szCs w:val="21"/>
        </w:rPr>
        <w:t>本合同一式</w:t>
      </w:r>
      <w:permStart w:id="33" w:edGrp="everyone"/>
      <w:r>
        <w:rPr>
          <w:rFonts w:eastAsia="仿宋_GB2312" w:hint="eastAsia"/>
          <w:bCs/>
          <w:szCs w:val="21"/>
          <w:u w:val="single"/>
        </w:rPr>
        <w:t>壹拾</w:t>
      </w:r>
      <w:permEnd w:id="33"/>
      <w:r>
        <w:rPr>
          <w:rFonts w:eastAsia="仿宋_GB2312"/>
          <w:bCs/>
          <w:szCs w:val="21"/>
        </w:rPr>
        <w:t>份，均具有同等法律效力，发包人执</w:t>
      </w:r>
      <w:permStart w:id="34" w:edGrp="everyone"/>
      <w:r>
        <w:rPr>
          <w:rFonts w:eastAsia="仿宋_GB2312" w:hint="eastAsia"/>
          <w:bCs/>
          <w:szCs w:val="21"/>
          <w:u w:val="single"/>
        </w:rPr>
        <w:t>伍</w:t>
      </w:r>
      <w:permEnd w:id="34"/>
      <w:r>
        <w:rPr>
          <w:rFonts w:eastAsia="仿宋_GB2312"/>
          <w:bCs/>
          <w:szCs w:val="21"/>
        </w:rPr>
        <w:t>份，承包人执</w:t>
      </w:r>
      <w:permStart w:id="35" w:edGrp="everyone"/>
      <w:r>
        <w:rPr>
          <w:rFonts w:eastAsia="仿宋_GB2312" w:hint="eastAsia"/>
          <w:bCs/>
          <w:szCs w:val="21"/>
          <w:u w:val="single"/>
        </w:rPr>
        <w:t>伍</w:t>
      </w:r>
      <w:permEnd w:id="35"/>
      <w:r>
        <w:rPr>
          <w:rFonts w:eastAsia="仿宋_GB2312"/>
          <w:bCs/>
          <w:szCs w:val="21"/>
        </w:rPr>
        <w:t>份。</w:t>
      </w:r>
    </w:p>
    <w:p w:rsidR="00AE20DB" w:rsidRDefault="00AE20DB" w:rsidP="00AE20DB">
      <w:pPr>
        <w:spacing w:line="360" w:lineRule="auto"/>
        <w:rPr>
          <w:rFonts w:eastAsia="仿宋_GB2312"/>
          <w:szCs w:val="21"/>
        </w:rPr>
      </w:pPr>
    </w:p>
    <w:p w:rsidR="00AE20DB" w:rsidRDefault="00AE20DB" w:rsidP="00486269">
      <w:pPr>
        <w:spacing w:line="360" w:lineRule="auto"/>
        <w:ind w:firstLineChars="300" w:firstLine="630"/>
        <w:rPr>
          <w:rFonts w:eastAsia="仿宋_GB2312"/>
          <w:szCs w:val="21"/>
        </w:rPr>
      </w:pPr>
      <w:r>
        <w:rPr>
          <w:rFonts w:eastAsia="仿宋_GB2312"/>
          <w:szCs w:val="21"/>
        </w:rPr>
        <w:t>发包人</w:t>
      </w:r>
      <w:r>
        <w:rPr>
          <w:rFonts w:eastAsia="仿宋_GB2312" w:hint="eastAsia"/>
          <w:szCs w:val="21"/>
        </w:rPr>
        <w:t>：</w:t>
      </w:r>
      <w:r>
        <w:rPr>
          <w:rFonts w:eastAsia="仿宋_GB2312"/>
          <w:szCs w:val="21"/>
        </w:rPr>
        <w:t>(</w:t>
      </w:r>
      <w:r>
        <w:rPr>
          <w:rFonts w:eastAsia="仿宋_GB2312"/>
          <w:szCs w:val="21"/>
        </w:rPr>
        <w:t>公章</w:t>
      </w:r>
      <w:r>
        <w:rPr>
          <w:rFonts w:eastAsia="仿宋_GB2312"/>
          <w:szCs w:val="21"/>
        </w:rPr>
        <w:t>)</w:t>
      </w:r>
      <w:r w:rsidR="001B6FA2">
        <w:rPr>
          <w:rFonts w:eastAsia="仿宋_GB2312" w:hint="eastAsia"/>
          <w:szCs w:val="21"/>
        </w:rPr>
        <w:t xml:space="preserve">                     </w:t>
      </w:r>
      <w:r w:rsidR="00486269">
        <w:rPr>
          <w:rFonts w:eastAsia="仿宋_GB2312" w:hint="eastAsia"/>
          <w:szCs w:val="21"/>
        </w:rPr>
        <w:t xml:space="preserve">      </w:t>
      </w:r>
      <w:r w:rsidR="001B6FA2">
        <w:rPr>
          <w:rFonts w:eastAsia="仿宋_GB2312" w:hint="eastAsia"/>
          <w:szCs w:val="21"/>
        </w:rPr>
        <w:t xml:space="preserve"> </w:t>
      </w:r>
      <w:r>
        <w:rPr>
          <w:rFonts w:eastAsia="仿宋_GB2312"/>
          <w:szCs w:val="21"/>
        </w:rPr>
        <w:t>承包人</w:t>
      </w:r>
      <w:r>
        <w:rPr>
          <w:rFonts w:eastAsia="仿宋_GB2312" w:hint="eastAsia"/>
          <w:szCs w:val="21"/>
        </w:rPr>
        <w:t>：</w:t>
      </w:r>
      <w:r>
        <w:rPr>
          <w:rFonts w:eastAsia="仿宋_GB2312"/>
          <w:szCs w:val="21"/>
        </w:rPr>
        <w:t>(</w:t>
      </w:r>
      <w:r>
        <w:rPr>
          <w:rFonts w:eastAsia="仿宋_GB2312"/>
          <w:szCs w:val="21"/>
        </w:rPr>
        <w:t>公章</w:t>
      </w:r>
      <w:r>
        <w:rPr>
          <w:rFonts w:eastAsia="仿宋_GB2312"/>
          <w:szCs w:val="21"/>
        </w:rPr>
        <w:t>)</w:t>
      </w:r>
    </w:p>
    <w:p w:rsidR="00AE20DB" w:rsidRDefault="00AE20DB" w:rsidP="00AE20DB">
      <w:pPr>
        <w:spacing w:line="360" w:lineRule="auto"/>
        <w:rPr>
          <w:rFonts w:eastAsia="仿宋_GB2312"/>
          <w:szCs w:val="21"/>
          <w:u w:val="single"/>
        </w:rPr>
      </w:pPr>
    </w:p>
    <w:p w:rsidR="00AE20DB" w:rsidRDefault="00AE20DB" w:rsidP="00AE20DB">
      <w:pPr>
        <w:spacing w:line="360" w:lineRule="auto"/>
        <w:ind w:firstLineChars="100" w:firstLine="210"/>
        <w:rPr>
          <w:rFonts w:eastAsia="仿宋_GB2312"/>
          <w:szCs w:val="21"/>
        </w:rPr>
      </w:pPr>
      <w:r>
        <w:rPr>
          <w:rFonts w:eastAsia="仿宋_GB2312" w:hint="eastAsia"/>
          <w:szCs w:val="21"/>
        </w:rPr>
        <w:t>法定代表人或其委托代理人：</w:t>
      </w:r>
      <w:r w:rsidR="00727C5C">
        <w:rPr>
          <w:rFonts w:eastAsia="仿宋_GB2312" w:hint="eastAsia"/>
          <w:szCs w:val="21"/>
        </w:rPr>
        <w:t xml:space="preserve">             </w:t>
      </w:r>
      <w:r>
        <w:rPr>
          <w:rFonts w:eastAsia="仿宋_GB2312" w:hint="eastAsia"/>
          <w:szCs w:val="21"/>
        </w:rPr>
        <w:t>法定代表人或其委托代理人：</w:t>
      </w:r>
    </w:p>
    <w:p w:rsidR="00AE20DB" w:rsidRDefault="00AE20DB" w:rsidP="00727C5C">
      <w:pPr>
        <w:spacing w:line="360" w:lineRule="auto"/>
        <w:ind w:firstLineChars="400" w:firstLine="840"/>
        <w:rPr>
          <w:rFonts w:eastAsia="仿宋_GB2312"/>
          <w:szCs w:val="21"/>
        </w:rPr>
      </w:pPr>
      <w:r>
        <w:rPr>
          <w:rFonts w:eastAsia="仿宋_GB2312" w:hint="eastAsia"/>
          <w:szCs w:val="21"/>
        </w:rPr>
        <w:t>（签字）</w:t>
      </w:r>
      <w:r w:rsidR="00727C5C">
        <w:rPr>
          <w:rFonts w:eastAsia="仿宋_GB2312" w:hint="eastAsia"/>
          <w:szCs w:val="21"/>
        </w:rPr>
        <w:t xml:space="preserve">                                   </w:t>
      </w:r>
      <w:r>
        <w:rPr>
          <w:rFonts w:eastAsia="仿宋_GB2312" w:hint="eastAsia"/>
          <w:szCs w:val="21"/>
        </w:rPr>
        <w:t>（签字）</w:t>
      </w:r>
    </w:p>
    <w:p w:rsidR="00AE20DB" w:rsidRDefault="00AE20DB" w:rsidP="00AE20DB">
      <w:pPr>
        <w:spacing w:line="360" w:lineRule="auto"/>
        <w:rPr>
          <w:rFonts w:eastAsia="仿宋_GB2312"/>
          <w:szCs w:val="21"/>
          <w:u w:val="single"/>
        </w:rPr>
      </w:pPr>
    </w:p>
    <w:p w:rsidR="00AE20DB" w:rsidRDefault="00AE20DB" w:rsidP="00AE20DB">
      <w:pPr>
        <w:tabs>
          <w:tab w:val="left" w:pos="4410"/>
        </w:tabs>
        <w:spacing w:line="360" w:lineRule="auto"/>
        <w:ind w:firstLineChars="100" w:firstLine="210"/>
        <w:rPr>
          <w:rFonts w:eastAsia="仿宋_GB2312"/>
          <w:szCs w:val="21"/>
        </w:rPr>
      </w:pPr>
      <w:r>
        <w:rPr>
          <w:rFonts w:eastAsia="仿宋_GB2312" w:hint="eastAsia"/>
          <w:szCs w:val="21"/>
        </w:rPr>
        <w:t>组织机构代码：</w:t>
      </w:r>
      <w:r>
        <w:rPr>
          <w:rFonts w:eastAsia="仿宋_GB2312"/>
          <w:szCs w:val="21"/>
          <w:u w:val="single"/>
        </w:rPr>
        <w:t xml:space="preserve">      </w:t>
      </w:r>
      <w:r w:rsidR="00486269">
        <w:rPr>
          <w:rFonts w:eastAsia="仿宋_GB2312" w:hint="eastAsia"/>
          <w:szCs w:val="21"/>
          <w:u w:val="single"/>
        </w:rPr>
        <w:t xml:space="preserve">   </w:t>
      </w:r>
      <w:r w:rsidR="00486269" w:rsidRPr="00486269">
        <w:rPr>
          <w:rFonts w:eastAsia="仿宋_GB2312" w:hint="eastAsia"/>
          <w:szCs w:val="21"/>
        </w:rPr>
        <w:t xml:space="preserve">     </w:t>
      </w:r>
      <w:r w:rsidR="00486269">
        <w:rPr>
          <w:rFonts w:eastAsia="仿宋_GB2312" w:hint="eastAsia"/>
          <w:szCs w:val="21"/>
        </w:rPr>
        <w:t xml:space="preserve">    </w:t>
      </w:r>
      <w:r w:rsidR="00486269" w:rsidRPr="00486269">
        <w:rPr>
          <w:rFonts w:eastAsia="仿宋_GB2312" w:hint="eastAsia"/>
          <w:szCs w:val="21"/>
        </w:rPr>
        <w:t xml:space="preserve">   </w:t>
      </w:r>
      <w:r>
        <w:rPr>
          <w:rFonts w:eastAsia="仿宋_GB2312" w:hint="eastAsia"/>
          <w:szCs w:val="21"/>
        </w:rPr>
        <w:t>组织机构代码：</w:t>
      </w:r>
      <w:r>
        <w:rPr>
          <w:rFonts w:eastAsia="仿宋_GB2312"/>
          <w:szCs w:val="21"/>
          <w:u w:val="single"/>
        </w:rPr>
        <w:t xml:space="preserve">   </w:t>
      </w:r>
    </w:p>
    <w:p w:rsidR="00AE20DB" w:rsidRDefault="00AE20DB" w:rsidP="00AE20DB">
      <w:pPr>
        <w:spacing w:line="360" w:lineRule="auto"/>
        <w:ind w:firstLineChars="100" w:firstLine="210"/>
        <w:rPr>
          <w:rFonts w:eastAsia="仿宋_GB2312"/>
          <w:szCs w:val="21"/>
        </w:rPr>
      </w:pPr>
      <w:r>
        <w:rPr>
          <w:rFonts w:eastAsia="仿宋_GB2312"/>
          <w:szCs w:val="21"/>
        </w:rPr>
        <w:t>地址：</w:t>
      </w:r>
      <w:r>
        <w:rPr>
          <w:rFonts w:eastAsia="仿宋_GB2312"/>
          <w:szCs w:val="21"/>
          <w:u w:val="single"/>
        </w:rPr>
        <w:t xml:space="preserve">     </w:t>
      </w:r>
      <w:r w:rsidR="00380A87">
        <w:rPr>
          <w:rFonts w:eastAsia="仿宋_GB2312" w:hint="eastAsia"/>
          <w:szCs w:val="21"/>
          <w:u w:val="single"/>
        </w:rPr>
        <w:t xml:space="preserve">    </w:t>
      </w:r>
      <w:r w:rsidR="00380A87">
        <w:rPr>
          <w:rFonts w:eastAsia="仿宋_GB2312" w:hint="eastAsia"/>
          <w:szCs w:val="21"/>
        </w:rPr>
        <w:t xml:space="preserve">           </w:t>
      </w:r>
      <w:r>
        <w:rPr>
          <w:rFonts w:eastAsia="仿宋_GB2312"/>
          <w:szCs w:val="21"/>
        </w:rPr>
        <w:t>地址：</w:t>
      </w:r>
      <w:r>
        <w:rPr>
          <w:rFonts w:eastAsia="仿宋_GB2312"/>
          <w:szCs w:val="21"/>
          <w:u w:val="single"/>
        </w:rPr>
        <w:t xml:space="preserve"> </w:t>
      </w:r>
    </w:p>
    <w:p w:rsidR="00AE20DB" w:rsidRDefault="00AE20DB" w:rsidP="00AE20DB">
      <w:pPr>
        <w:spacing w:line="360" w:lineRule="auto"/>
        <w:ind w:firstLineChars="100" w:firstLine="210"/>
        <w:rPr>
          <w:rFonts w:eastAsia="仿宋_GB2312"/>
          <w:szCs w:val="21"/>
        </w:rPr>
      </w:pPr>
      <w:r>
        <w:rPr>
          <w:rFonts w:eastAsia="仿宋_GB2312"/>
          <w:szCs w:val="21"/>
        </w:rPr>
        <w:t>邮政编码：</w:t>
      </w:r>
      <w:r>
        <w:rPr>
          <w:rFonts w:eastAsia="仿宋_GB2312"/>
          <w:szCs w:val="21"/>
          <w:u w:val="single"/>
        </w:rPr>
        <w:t xml:space="preserve">   </w:t>
      </w:r>
      <w:r w:rsidR="00380A87">
        <w:rPr>
          <w:rFonts w:eastAsia="仿宋_GB2312" w:hint="eastAsia"/>
          <w:szCs w:val="21"/>
          <w:u w:val="single"/>
        </w:rPr>
        <w:t xml:space="preserve">     </w:t>
      </w:r>
      <w:r w:rsidR="00380A87">
        <w:rPr>
          <w:rFonts w:eastAsia="仿宋_GB2312" w:hint="eastAsia"/>
          <w:szCs w:val="21"/>
        </w:rPr>
        <w:t xml:space="preserve">          </w:t>
      </w:r>
      <w:r>
        <w:rPr>
          <w:rFonts w:eastAsia="仿宋_GB2312"/>
          <w:szCs w:val="21"/>
        </w:rPr>
        <w:t>邮政编码：</w:t>
      </w:r>
      <w:r>
        <w:rPr>
          <w:rFonts w:eastAsia="仿宋_GB2312"/>
          <w:szCs w:val="21"/>
          <w:u w:val="single"/>
        </w:rPr>
        <w:t xml:space="preserve">   </w:t>
      </w:r>
    </w:p>
    <w:p w:rsidR="00AE20DB" w:rsidRDefault="00AE20DB" w:rsidP="00AE20DB">
      <w:pPr>
        <w:spacing w:line="360" w:lineRule="auto"/>
        <w:ind w:firstLineChars="100" w:firstLine="210"/>
        <w:rPr>
          <w:rFonts w:eastAsia="仿宋_GB2312"/>
          <w:szCs w:val="21"/>
        </w:rPr>
      </w:pPr>
      <w:r>
        <w:rPr>
          <w:rFonts w:eastAsia="仿宋_GB2312"/>
          <w:szCs w:val="21"/>
        </w:rPr>
        <w:t>法定代表人：</w:t>
      </w:r>
      <w:r>
        <w:rPr>
          <w:rFonts w:eastAsia="仿宋_GB2312"/>
          <w:szCs w:val="21"/>
          <w:u w:val="single"/>
        </w:rPr>
        <w:t></w:t>
      </w:r>
      <w:r w:rsidR="00380A87">
        <w:rPr>
          <w:rFonts w:eastAsia="仿宋_GB2312" w:hint="eastAsia"/>
          <w:szCs w:val="21"/>
          <w:u w:val="single"/>
        </w:rPr>
        <w:t xml:space="preserve">              </w:t>
      </w:r>
      <w:r w:rsidR="00380A87" w:rsidRPr="00380A87">
        <w:rPr>
          <w:rFonts w:eastAsia="仿宋_GB2312" w:hint="eastAsia"/>
          <w:szCs w:val="21"/>
        </w:rPr>
        <w:t xml:space="preserve">        </w:t>
      </w:r>
      <w:r w:rsidR="00380A87">
        <w:rPr>
          <w:rFonts w:eastAsia="仿宋_GB2312" w:hint="eastAsia"/>
          <w:szCs w:val="21"/>
        </w:rPr>
        <w:t xml:space="preserve"> </w:t>
      </w:r>
      <w:r w:rsidR="00380A87" w:rsidRPr="00380A87">
        <w:rPr>
          <w:rFonts w:eastAsia="仿宋_GB2312" w:hint="eastAsia"/>
          <w:szCs w:val="21"/>
        </w:rPr>
        <w:t xml:space="preserve"> </w:t>
      </w:r>
      <w:r>
        <w:rPr>
          <w:rFonts w:eastAsia="仿宋_GB2312"/>
          <w:szCs w:val="21"/>
        </w:rPr>
        <w:t>法定代表人：</w:t>
      </w:r>
      <w:r>
        <w:rPr>
          <w:rFonts w:eastAsia="仿宋_GB2312"/>
          <w:szCs w:val="21"/>
          <w:u w:val="single"/>
        </w:rPr>
        <w:t></w:t>
      </w:r>
    </w:p>
    <w:p w:rsidR="00AE20DB" w:rsidRDefault="00AE20DB" w:rsidP="00AE20DB">
      <w:pPr>
        <w:spacing w:line="360" w:lineRule="auto"/>
        <w:ind w:firstLineChars="100" w:firstLine="210"/>
        <w:rPr>
          <w:rFonts w:eastAsia="仿宋_GB2312"/>
          <w:szCs w:val="21"/>
        </w:rPr>
      </w:pPr>
      <w:r>
        <w:rPr>
          <w:rFonts w:eastAsia="仿宋_GB2312"/>
          <w:szCs w:val="21"/>
        </w:rPr>
        <w:t>委托代理人：</w:t>
      </w:r>
      <w:r>
        <w:rPr>
          <w:rFonts w:eastAsia="仿宋_GB2312"/>
          <w:szCs w:val="21"/>
          <w:u w:val="single"/>
        </w:rPr>
        <w:t xml:space="preserve"> </w:t>
      </w:r>
      <w:r w:rsidR="00380A87">
        <w:rPr>
          <w:rFonts w:eastAsia="仿宋_GB2312" w:hint="eastAsia"/>
          <w:szCs w:val="21"/>
          <w:u w:val="single"/>
        </w:rPr>
        <w:t xml:space="preserve">             </w:t>
      </w:r>
      <w:r w:rsidR="00380A87" w:rsidRPr="00380A87">
        <w:rPr>
          <w:rFonts w:eastAsia="仿宋_GB2312" w:hint="eastAsia"/>
          <w:szCs w:val="21"/>
        </w:rPr>
        <w:t xml:space="preserve">          </w:t>
      </w:r>
      <w:r>
        <w:rPr>
          <w:rFonts w:eastAsia="仿宋_GB2312"/>
          <w:szCs w:val="21"/>
        </w:rPr>
        <w:t>委托代理人：</w:t>
      </w:r>
      <w:r>
        <w:rPr>
          <w:rFonts w:eastAsia="仿宋_GB2312"/>
          <w:szCs w:val="21"/>
          <w:u w:val="single"/>
        </w:rPr>
        <w:t xml:space="preserve">  </w:t>
      </w:r>
    </w:p>
    <w:p w:rsidR="00AE20DB" w:rsidRDefault="00AE20DB" w:rsidP="00AE20DB">
      <w:pPr>
        <w:spacing w:line="360" w:lineRule="auto"/>
        <w:ind w:firstLineChars="100" w:firstLine="210"/>
        <w:rPr>
          <w:rFonts w:eastAsia="仿宋_GB2312"/>
          <w:szCs w:val="21"/>
        </w:rPr>
      </w:pPr>
      <w:r>
        <w:rPr>
          <w:rFonts w:eastAsia="仿宋_GB2312"/>
          <w:szCs w:val="21"/>
        </w:rPr>
        <w:t>电话：</w:t>
      </w:r>
      <w:r>
        <w:rPr>
          <w:rFonts w:eastAsia="仿宋_GB2312"/>
          <w:szCs w:val="21"/>
          <w:u w:val="single"/>
        </w:rPr>
        <w:t></w:t>
      </w:r>
      <w:r w:rsidR="00380A87">
        <w:rPr>
          <w:rFonts w:eastAsia="仿宋_GB2312" w:hint="eastAsia"/>
          <w:szCs w:val="21"/>
          <w:u w:val="single"/>
        </w:rPr>
        <w:t xml:space="preserve">       </w:t>
      </w:r>
      <w:r w:rsidR="00380A87" w:rsidRPr="00380A87">
        <w:rPr>
          <w:rFonts w:eastAsia="仿宋_GB2312" w:hint="eastAsia"/>
          <w:szCs w:val="21"/>
        </w:rPr>
        <w:t xml:space="preserve">           </w:t>
      </w:r>
      <w:r>
        <w:rPr>
          <w:rFonts w:eastAsia="仿宋_GB2312"/>
          <w:szCs w:val="21"/>
        </w:rPr>
        <w:t>电话：</w:t>
      </w:r>
      <w:r>
        <w:rPr>
          <w:rFonts w:eastAsia="仿宋_GB2312"/>
          <w:szCs w:val="21"/>
          <w:u w:val="single"/>
        </w:rPr>
        <w:t></w:t>
      </w:r>
    </w:p>
    <w:p w:rsidR="00AE20DB" w:rsidRDefault="00AE20DB" w:rsidP="00AE20DB">
      <w:pPr>
        <w:spacing w:line="360" w:lineRule="auto"/>
        <w:ind w:firstLineChars="100" w:firstLine="210"/>
        <w:rPr>
          <w:rFonts w:eastAsia="仿宋_GB2312"/>
          <w:szCs w:val="21"/>
        </w:rPr>
      </w:pPr>
      <w:r>
        <w:rPr>
          <w:rFonts w:eastAsia="仿宋_GB2312"/>
          <w:szCs w:val="21"/>
        </w:rPr>
        <w:t>传真：</w:t>
      </w:r>
      <w:r>
        <w:rPr>
          <w:rFonts w:eastAsia="仿宋_GB2312"/>
          <w:szCs w:val="21"/>
          <w:u w:val="single"/>
        </w:rPr>
        <w:t xml:space="preserve"> </w:t>
      </w:r>
      <w:r w:rsidR="00380A87">
        <w:rPr>
          <w:rFonts w:eastAsia="仿宋_GB2312" w:hint="eastAsia"/>
          <w:szCs w:val="21"/>
          <w:u w:val="single"/>
        </w:rPr>
        <w:t xml:space="preserve">       </w:t>
      </w:r>
      <w:r w:rsidR="00380A87" w:rsidRPr="00380A87">
        <w:rPr>
          <w:rFonts w:eastAsia="仿宋_GB2312" w:hint="eastAsia"/>
          <w:szCs w:val="21"/>
        </w:rPr>
        <w:t xml:space="preserve">          </w:t>
      </w:r>
      <w:r>
        <w:rPr>
          <w:rFonts w:eastAsia="仿宋_GB2312"/>
          <w:szCs w:val="21"/>
        </w:rPr>
        <w:t>传真：</w:t>
      </w:r>
      <w:r>
        <w:rPr>
          <w:rFonts w:eastAsia="仿宋_GB2312"/>
          <w:szCs w:val="21"/>
          <w:u w:val="single"/>
        </w:rPr>
        <w:t xml:space="preserve">   </w:t>
      </w:r>
    </w:p>
    <w:p w:rsidR="00AE20DB" w:rsidRDefault="00AE20DB" w:rsidP="00AE20DB">
      <w:pPr>
        <w:spacing w:line="360" w:lineRule="auto"/>
        <w:ind w:firstLineChars="100" w:firstLine="210"/>
        <w:rPr>
          <w:rFonts w:eastAsia="仿宋_GB2312"/>
          <w:szCs w:val="21"/>
        </w:rPr>
      </w:pPr>
      <w:r>
        <w:rPr>
          <w:rFonts w:eastAsia="仿宋_GB2312"/>
          <w:szCs w:val="21"/>
        </w:rPr>
        <w:t>电子信箱：</w:t>
      </w:r>
      <w:r w:rsidR="00380A87">
        <w:rPr>
          <w:rFonts w:eastAsia="仿宋_GB2312" w:hint="eastAsia"/>
          <w:szCs w:val="21"/>
        </w:rPr>
        <w:t xml:space="preserve">                             </w:t>
      </w:r>
      <w:r>
        <w:rPr>
          <w:rFonts w:eastAsia="仿宋_GB2312"/>
          <w:szCs w:val="21"/>
        </w:rPr>
        <w:t>电子信箱：</w:t>
      </w:r>
      <w:r>
        <w:rPr>
          <w:rFonts w:eastAsia="仿宋_GB2312"/>
          <w:szCs w:val="21"/>
          <w:u w:val="single"/>
        </w:rPr>
        <w:t xml:space="preserve">   </w:t>
      </w:r>
    </w:p>
    <w:p w:rsidR="00AE20DB" w:rsidRDefault="00AE20DB" w:rsidP="00AE20DB">
      <w:pPr>
        <w:spacing w:line="360" w:lineRule="auto"/>
        <w:ind w:firstLineChars="100" w:firstLine="210"/>
        <w:rPr>
          <w:rFonts w:eastAsia="仿宋_GB2312"/>
          <w:szCs w:val="21"/>
        </w:rPr>
      </w:pPr>
      <w:r>
        <w:rPr>
          <w:rFonts w:eastAsia="仿宋_GB2312"/>
          <w:szCs w:val="21"/>
        </w:rPr>
        <w:t>开户银行：</w:t>
      </w:r>
      <w:r>
        <w:rPr>
          <w:rFonts w:eastAsia="仿宋_GB2312"/>
          <w:szCs w:val="21"/>
          <w:u w:val="single"/>
        </w:rPr>
        <w:t xml:space="preserve">  </w:t>
      </w:r>
      <w:r w:rsidRPr="00380A87">
        <w:rPr>
          <w:rFonts w:eastAsia="仿宋_GB2312"/>
          <w:szCs w:val="21"/>
        </w:rPr>
        <w:t xml:space="preserve"> </w:t>
      </w:r>
      <w:r w:rsidR="00380A87" w:rsidRPr="00380A87">
        <w:rPr>
          <w:rFonts w:eastAsia="仿宋_GB2312" w:hint="eastAsia"/>
          <w:szCs w:val="21"/>
        </w:rPr>
        <w:t xml:space="preserve">       </w:t>
      </w:r>
      <w:r w:rsidR="00380A87">
        <w:rPr>
          <w:rFonts w:eastAsia="仿宋_GB2312" w:hint="eastAsia"/>
          <w:szCs w:val="21"/>
        </w:rPr>
        <w:t xml:space="preserve">     </w:t>
      </w:r>
      <w:r>
        <w:rPr>
          <w:rFonts w:eastAsia="仿宋_GB2312"/>
          <w:szCs w:val="21"/>
        </w:rPr>
        <w:t>开户银行：</w:t>
      </w:r>
      <w:r>
        <w:rPr>
          <w:rFonts w:eastAsia="仿宋_GB2312"/>
          <w:szCs w:val="21"/>
          <w:u w:val="single"/>
        </w:rPr>
        <w:t xml:space="preserve">   </w:t>
      </w:r>
    </w:p>
    <w:p w:rsidR="00AE20DB" w:rsidRDefault="00AE20DB" w:rsidP="00AE20DB">
      <w:pPr>
        <w:spacing w:line="360" w:lineRule="auto"/>
        <w:ind w:firstLineChars="100" w:firstLine="210"/>
        <w:rPr>
          <w:rFonts w:eastAsia="仿宋_GB2312"/>
          <w:szCs w:val="21"/>
        </w:rPr>
      </w:pPr>
      <w:r>
        <w:rPr>
          <w:rFonts w:eastAsia="仿宋_GB2312"/>
          <w:szCs w:val="21"/>
        </w:rPr>
        <w:t>账号：</w:t>
      </w:r>
      <w:r>
        <w:rPr>
          <w:rFonts w:eastAsia="仿宋_GB2312"/>
          <w:szCs w:val="21"/>
          <w:u w:val="single"/>
        </w:rPr>
        <w:t xml:space="preserve">       </w:t>
      </w:r>
      <w:r w:rsidR="00380A87">
        <w:rPr>
          <w:rFonts w:eastAsia="仿宋_GB2312" w:hint="eastAsia"/>
          <w:szCs w:val="21"/>
          <w:u w:val="single"/>
        </w:rPr>
        <w:t xml:space="preserve">      </w:t>
      </w:r>
      <w:r w:rsidR="00380A87" w:rsidRPr="00380A87">
        <w:rPr>
          <w:rFonts w:eastAsia="仿宋_GB2312" w:hint="eastAsia"/>
          <w:szCs w:val="21"/>
        </w:rPr>
        <w:t xml:space="preserve">      </w:t>
      </w:r>
      <w:r w:rsidR="00380A87">
        <w:rPr>
          <w:rFonts w:eastAsia="仿宋_GB2312" w:hint="eastAsia"/>
          <w:szCs w:val="21"/>
        </w:rPr>
        <w:t xml:space="preserve">  </w:t>
      </w:r>
      <w:r w:rsidR="00380A87" w:rsidRPr="00380A87">
        <w:rPr>
          <w:rFonts w:eastAsia="仿宋_GB2312" w:hint="eastAsia"/>
          <w:szCs w:val="21"/>
        </w:rPr>
        <w:t xml:space="preserve"> </w:t>
      </w:r>
      <w:r>
        <w:rPr>
          <w:rFonts w:eastAsia="仿宋_GB2312"/>
          <w:szCs w:val="21"/>
        </w:rPr>
        <w:t>账号：</w:t>
      </w:r>
      <w:r>
        <w:rPr>
          <w:rFonts w:eastAsia="仿宋_GB2312"/>
          <w:szCs w:val="21"/>
          <w:u w:val="single"/>
        </w:rPr>
        <w:t></w:t>
      </w:r>
    </w:p>
    <w:p w:rsidR="00AE20DB" w:rsidRDefault="00AE20DB" w:rsidP="00AE20DB">
      <w:pPr>
        <w:pStyle w:val="2"/>
        <w:keepNext w:val="0"/>
        <w:keepLines w:val="0"/>
        <w:spacing w:line="240" w:lineRule="auto"/>
        <w:jc w:val="center"/>
        <w:rPr>
          <w:b w:val="0"/>
        </w:rPr>
      </w:pPr>
      <w:r>
        <w:rPr>
          <w:rFonts w:eastAsia="仿宋_GB2312"/>
          <w:sz w:val="21"/>
          <w:szCs w:val="21"/>
        </w:rPr>
        <w:br w:type="page"/>
      </w:r>
      <w:r>
        <w:rPr>
          <w:rFonts w:hint="eastAsia"/>
          <w:b w:val="0"/>
        </w:rPr>
        <w:lastRenderedPageBreak/>
        <w:t>第二部分</w:t>
      </w:r>
      <w:r w:rsidR="009369A9">
        <w:rPr>
          <w:rFonts w:hint="eastAsia"/>
          <w:b w:val="0"/>
        </w:rPr>
        <w:t xml:space="preserve"> </w:t>
      </w:r>
      <w:r>
        <w:rPr>
          <w:rFonts w:hint="eastAsia"/>
          <w:b w:val="0"/>
        </w:rPr>
        <w:t>通用合同条款</w:t>
      </w:r>
      <w:bookmarkEnd w:id="0"/>
      <w:bookmarkEnd w:id="1"/>
      <w:bookmarkEnd w:id="2"/>
      <w:bookmarkEnd w:id="3"/>
      <w:bookmarkEnd w:id="4"/>
      <w:bookmarkEnd w:id="5"/>
      <w:bookmarkEnd w:id="6"/>
      <w:bookmarkEnd w:id="7"/>
    </w:p>
    <w:p w:rsidR="00AE20DB" w:rsidRDefault="00AE20DB" w:rsidP="00AE20DB">
      <w:pPr>
        <w:autoSpaceDE w:val="0"/>
        <w:autoSpaceDN w:val="0"/>
        <w:adjustRightInd w:val="0"/>
        <w:ind w:firstLineChars="200" w:firstLine="422"/>
        <w:jc w:val="left"/>
        <w:rPr>
          <w:kern w:val="0"/>
        </w:rPr>
      </w:pPr>
      <w:r>
        <w:rPr>
          <w:rFonts w:hint="eastAsia"/>
          <w:b/>
        </w:rPr>
        <w:t>执行</w:t>
      </w:r>
      <w:bookmarkStart w:id="21" w:name="_Toc351203495"/>
      <w:r>
        <w:rPr>
          <w:rFonts w:ascii="Arial" w:hAnsi="Arial" w:cs="Arial"/>
          <w:b/>
          <w:szCs w:val="21"/>
          <w:shd w:val="clear" w:color="auto" w:fill="FFFFFF"/>
        </w:rPr>
        <w:t>住房</w:t>
      </w:r>
      <w:r>
        <w:rPr>
          <w:rFonts w:ascii="Arial" w:hAnsi="Arial" w:cs="Arial" w:hint="eastAsia"/>
          <w:b/>
          <w:szCs w:val="21"/>
          <w:shd w:val="clear" w:color="auto" w:fill="FFFFFF"/>
        </w:rPr>
        <w:t>和</w:t>
      </w:r>
      <w:r>
        <w:rPr>
          <w:rFonts w:ascii="Arial" w:hAnsi="Arial" w:cs="Arial"/>
          <w:b/>
          <w:szCs w:val="21"/>
          <w:shd w:val="clear" w:color="auto" w:fill="FFFFFF"/>
        </w:rPr>
        <w:t>城乡建设部、国家工商行政管理总局</w:t>
      </w:r>
      <w:r>
        <w:rPr>
          <w:rFonts w:ascii="宋体" w:hAnsi="宋体" w:hint="eastAsia"/>
          <w:b/>
        </w:rPr>
        <w:t>2017年发布</w:t>
      </w:r>
      <w:r>
        <w:rPr>
          <w:rFonts w:ascii="宋体" w:hAnsi="宋体"/>
          <w:b/>
        </w:rPr>
        <w:t>的《建设工程施工合同</w:t>
      </w:r>
      <w:r>
        <w:rPr>
          <w:rFonts w:ascii="宋体" w:hAnsi="宋体" w:hint="eastAsia"/>
          <w:b/>
        </w:rPr>
        <w:t>（示范文本）》（GF-2017-0201)。</w:t>
      </w:r>
      <w:bookmarkEnd w:id="21"/>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autoSpaceDE w:val="0"/>
        <w:autoSpaceDN w:val="0"/>
        <w:adjustRightInd w:val="0"/>
        <w:ind w:firstLineChars="200" w:firstLine="420"/>
        <w:jc w:val="left"/>
        <w:rPr>
          <w:kern w:val="0"/>
        </w:rPr>
      </w:pPr>
    </w:p>
    <w:p w:rsidR="00AE20DB" w:rsidRDefault="00AE20DB" w:rsidP="00AE20DB">
      <w:pPr>
        <w:pStyle w:val="2"/>
        <w:keepNext w:val="0"/>
        <w:keepLines w:val="0"/>
        <w:spacing w:line="240" w:lineRule="auto"/>
        <w:jc w:val="center"/>
        <w:rPr>
          <w:b w:val="0"/>
        </w:rPr>
      </w:pPr>
      <w:r>
        <w:rPr>
          <w:rFonts w:hint="eastAsia"/>
          <w:b w:val="0"/>
        </w:rPr>
        <w:lastRenderedPageBreak/>
        <w:t>第三部分</w:t>
      </w:r>
      <w:r w:rsidR="009369A9">
        <w:rPr>
          <w:rFonts w:hint="eastAsia"/>
          <w:b w:val="0"/>
        </w:rPr>
        <w:t xml:space="preserve"> </w:t>
      </w:r>
      <w:r>
        <w:rPr>
          <w:rFonts w:hint="eastAsia"/>
          <w:b w:val="0"/>
        </w:rPr>
        <w:t>专用合同条款</w:t>
      </w:r>
    </w:p>
    <w:p w:rsidR="00AE20DB" w:rsidRDefault="00AE20DB" w:rsidP="00AE20DB">
      <w:pPr>
        <w:pStyle w:val="4"/>
        <w:keepNext w:val="0"/>
        <w:keepLines w:val="0"/>
        <w:spacing w:before="120" w:after="120" w:line="240" w:lineRule="auto"/>
        <w:rPr>
          <w:rFonts w:ascii="Times New Roman" w:hAnsi="Times New Roman"/>
          <w:b w:val="0"/>
          <w:sz w:val="21"/>
          <w:szCs w:val="21"/>
        </w:rPr>
      </w:pPr>
      <w:bookmarkStart w:id="22" w:name="_Toc351203633"/>
      <w:r>
        <w:rPr>
          <w:rFonts w:ascii="Times New Roman" w:hAnsi="Times New Roman"/>
          <w:b w:val="0"/>
          <w:sz w:val="21"/>
          <w:szCs w:val="21"/>
        </w:rPr>
        <w:t>1</w:t>
      </w:r>
      <w:bookmarkStart w:id="23" w:name="_Toc296944495"/>
      <w:bookmarkStart w:id="24" w:name="_Toc296890984"/>
      <w:bookmarkStart w:id="25" w:name="_Toc296503156"/>
      <w:bookmarkStart w:id="26" w:name="_Toc292559361"/>
      <w:bookmarkStart w:id="27" w:name="_Toc296347155"/>
      <w:bookmarkStart w:id="28" w:name="_Toc292559866"/>
      <w:bookmarkStart w:id="29" w:name="_Toc296891196"/>
      <w:bookmarkStart w:id="30" w:name="_Toc297048342"/>
      <w:bookmarkStart w:id="31" w:name="_Toc297120456"/>
      <w:bookmarkStart w:id="32" w:name="_Toc296346657"/>
      <w:r>
        <w:rPr>
          <w:rFonts w:ascii="Times New Roman" w:hAnsi="Times New Roman"/>
          <w:b w:val="0"/>
          <w:sz w:val="21"/>
          <w:szCs w:val="21"/>
        </w:rPr>
        <w:t xml:space="preserve">. </w:t>
      </w:r>
      <w:r>
        <w:rPr>
          <w:rFonts w:ascii="Times New Roman" w:hAnsi="Times New Roman"/>
          <w:b w:val="0"/>
          <w:sz w:val="21"/>
          <w:szCs w:val="21"/>
        </w:rPr>
        <w:t>一般约定</w:t>
      </w:r>
      <w:bookmarkEnd w:id="22"/>
    </w:p>
    <w:bookmarkEnd w:id="23"/>
    <w:bookmarkEnd w:id="24"/>
    <w:bookmarkEnd w:id="25"/>
    <w:bookmarkEnd w:id="26"/>
    <w:bookmarkEnd w:id="27"/>
    <w:bookmarkEnd w:id="28"/>
    <w:bookmarkEnd w:id="29"/>
    <w:bookmarkEnd w:id="30"/>
    <w:bookmarkEnd w:id="31"/>
    <w:bookmarkEnd w:id="32"/>
    <w:p w:rsidR="00AE20DB" w:rsidRDefault="00AE20DB" w:rsidP="00AE20DB">
      <w:pPr>
        <w:spacing w:after="120"/>
        <w:ind w:firstLineChars="200" w:firstLine="420"/>
        <w:rPr>
          <w:rFonts w:eastAsia="黑体"/>
          <w:szCs w:val="21"/>
        </w:rPr>
      </w:pPr>
      <w:r>
        <w:rPr>
          <w:rFonts w:eastAsia="黑体"/>
          <w:szCs w:val="21"/>
        </w:rPr>
        <w:t xml:space="preserve">1.1 </w:t>
      </w:r>
      <w:r>
        <w:rPr>
          <w:rFonts w:eastAsia="黑体"/>
          <w:szCs w:val="21"/>
        </w:rPr>
        <w:t>词语定义</w:t>
      </w:r>
    </w:p>
    <w:p w:rsidR="00AE20DB" w:rsidRDefault="00AE20DB" w:rsidP="00AE20DB">
      <w:pPr>
        <w:ind w:firstLineChars="200" w:firstLine="420"/>
        <w:rPr>
          <w:rFonts w:eastAsia="仿宋_GB2312"/>
          <w:kern w:val="0"/>
          <w:szCs w:val="21"/>
        </w:rPr>
      </w:pPr>
      <w:r>
        <w:rPr>
          <w:rFonts w:eastAsia="仿宋_GB2312"/>
          <w:kern w:val="0"/>
          <w:szCs w:val="21"/>
        </w:rPr>
        <w:t>1.1.1</w:t>
      </w:r>
      <w:r>
        <w:rPr>
          <w:rFonts w:eastAsia="仿宋_GB2312"/>
          <w:kern w:val="0"/>
          <w:szCs w:val="21"/>
        </w:rPr>
        <w:t>合同</w:t>
      </w:r>
    </w:p>
    <w:p w:rsidR="00AE20DB" w:rsidRDefault="00AE20DB" w:rsidP="00AE20DB">
      <w:pPr>
        <w:ind w:firstLineChars="200" w:firstLine="420"/>
        <w:rPr>
          <w:rFonts w:eastAsia="仿宋_GB2312"/>
          <w:kern w:val="0"/>
          <w:szCs w:val="21"/>
        </w:rPr>
      </w:pPr>
      <w:r>
        <w:rPr>
          <w:rFonts w:eastAsia="仿宋_GB2312"/>
          <w:kern w:val="0"/>
          <w:szCs w:val="21"/>
        </w:rPr>
        <w:t>1.1.1.10</w:t>
      </w:r>
      <w:r>
        <w:rPr>
          <w:rFonts w:eastAsia="仿宋_GB2312"/>
          <w:kern w:val="0"/>
          <w:szCs w:val="21"/>
        </w:rPr>
        <w:t>其他合同文件包括：</w:t>
      </w:r>
      <w:permStart w:id="36" w:edGrp="everyone"/>
      <w:r>
        <w:rPr>
          <w:rFonts w:eastAsia="仿宋_GB2312"/>
          <w:szCs w:val="21"/>
          <w:u w:val="single"/>
        </w:rPr>
        <w:t></w:t>
      </w:r>
      <w:r w:rsidR="00412AF5">
        <w:rPr>
          <w:rFonts w:eastAsia="仿宋_GB2312" w:hint="eastAsia"/>
          <w:szCs w:val="21"/>
          <w:u w:val="single"/>
        </w:rPr>
        <w:t>竞价公告、成交供应商报价、</w:t>
      </w:r>
      <w:r>
        <w:rPr>
          <w:rFonts w:eastAsia="仿宋_GB2312" w:hint="eastAsia"/>
          <w:szCs w:val="21"/>
          <w:highlight w:val="cyan"/>
          <w:u w:val="single"/>
        </w:rPr>
        <w:t>双方有关工程的洽商等书面协议或文件、政策性文件、会议纪要、来往函件、邮件等</w:t>
      </w:r>
      <w:permEnd w:id="36"/>
    </w:p>
    <w:p w:rsidR="00AE20DB" w:rsidRDefault="00AE20DB" w:rsidP="00AE20DB">
      <w:pPr>
        <w:ind w:firstLineChars="200" w:firstLine="420"/>
        <w:rPr>
          <w:rFonts w:eastAsia="仿宋_GB2312"/>
          <w:szCs w:val="21"/>
        </w:rPr>
      </w:pPr>
      <w:r>
        <w:rPr>
          <w:rFonts w:eastAsia="仿宋_GB2312"/>
          <w:szCs w:val="21"/>
        </w:rPr>
        <w:t>1.1.2</w:t>
      </w:r>
      <w:r>
        <w:rPr>
          <w:rFonts w:eastAsia="仿宋_GB2312"/>
          <w:szCs w:val="21"/>
        </w:rPr>
        <w:t>合同当事人及其他相关方</w:t>
      </w:r>
    </w:p>
    <w:p w:rsidR="00AE20DB" w:rsidRDefault="00AE20DB" w:rsidP="00AE20DB">
      <w:pPr>
        <w:ind w:firstLineChars="200" w:firstLine="420"/>
        <w:rPr>
          <w:rFonts w:eastAsia="仿宋_GB2312"/>
          <w:szCs w:val="21"/>
        </w:rPr>
      </w:pPr>
      <w:r>
        <w:rPr>
          <w:rFonts w:eastAsia="仿宋_GB2312"/>
          <w:szCs w:val="21"/>
        </w:rPr>
        <w:t>1.1.2.4</w:t>
      </w:r>
      <w:r>
        <w:rPr>
          <w:rFonts w:eastAsia="仿宋_GB2312"/>
          <w:szCs w:val="21"/>
        </w:rPr>
        <w:t>监理人：</w:t>
      </w:r>
    </w:p>
    <w:p w:rsidR="00AE20DB" w:rsidRDefault="00AE20DB" w:rsidP="00AE20DB">
      <w:pPr>
        <w:ind w:firstLineChars="200" w:firstLine="420"/>
        <w:rPr>
          <w:rFonts w:eastAsia="仿宋_GB2312"/>
          <w:szCs w:val="21"/>
        </w:rPr>
      </w:pPr>
      <w:r>
        <w:rPr>
          <w:rFonts w:eastAsia="仿宋_GB2312"/>
          <w:szCs w:val="21"/>
        </w:rPr>
        <w:t>名称：</w:t>
      </w:r>
      <w:r>
        <w:rPr>
          <w:rFonts w:eastAsia="仿宋_GB2312"/>
          <w:szCs w:val="21"/>
          <w:u w:val="single"/>
        </w:rPr>
        <w:t></w:t>
      </w:r>
      <w:r>
        <w:rPr>
          <w:rFonts w:eastAsia="仿宋_GB2312" w:hint="eastAsia"/>
          <w:szCs w:val="21"/>
          <w:highlight w:val="cyan"/>
          <w:u w:val="single"/>
        </w:rPr>
        <w:t>（由业主提供）</w:t>
      </w:r>
      <w:r>
        <w:rPr>
          <w:rFonts w:eastAsia="仿宋_GB2312"/>
          <w:szCs w:val="21"/>
          <w:highlight w:val="cyan"/>
          <w:u w:val="single"/>
        </w:rPr>
        <w:t></w:t>
      </w:r>
      <w:r>
        <w:rPr>
          <w:rFonts w:eastAsia="仿宋_GB2312"/>
          <w:szCs w:val="21"/>
          <w:u w:val="single"/>
        </w:rPr>
        <w:t xml:space="preserve">    </w:t>
      </w:r>
      <w:r>
        <w:rPr>
          <w:rFonts w:eastAsia="仿宋_GB2312" w:hint="eastAsia"/>
          <w:szCs w:val="21"/>
          <w:u w:val="single"/>
        </w:rPr>
        <w:t>；</w:t>
      </w:r>
    </w:p>
    <w:p w:rsidR="00AE20DB" w:rsidRDefault="00AE20DB" w:rsidP="00AE20DB">
      <w:pPr>
        <w:ind w:firstLineChars="200" w:firstLine="420"/>
        <w:rPr>
          <w:rFonts w:eastAsia="仿宋_GB2312"/>
          <w:szCs w:val="21"/>
        </w:rPr>
      </w:pPr>
      <w:r>
        <w:rPr>
          <w:rFonts w:eastAsia="仿宋_GB2312"/>
          <w:szCs w:val="21"/>
        </w:rPr>
        <w:t>资质类别和等级：</w:t>
      </w:r>
      <w:r>
        <w:rPr>
          <w:rFonts w:eastAsia="仿宋_GB2312"/>
          <w:szCs w:val="21"/>
          <w:u w:val="single"/>
        </w:rPr>
        <w:t>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联系电话：</w:t>
      </w:r>
      <w:r>
        <w:rPr>
          <w:rFonts w:eastAsia="仿宋_GB2312"/>
          <w:szCs w:val="21"/>
          <w:u w:val="single"/>
        </w:rPr>
        <w:t>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电子信箱：</w:t>
      </w:r>
      <w:r>
        <w:rPr>
          <w:rFonts w:eastAsia="仿宋_GB2312"/>
          <w:szCs w:val="21"/>
          <w:u w:val="single"/>
        </w:rPr>
        <w:t>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通信地址：</w:t>
      </w:r>
      <w:r>
        <w:rPr>
          <w:rFonts w:eastAsia="仿宋_GB2312"/>
          <w:szCs w:val="21"/>
          <w:u w:val="single"/>
        </w:rPr>
        <w:t>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 xml:space="preserve">1.1.2.5 </w:t>
      </w:r>
      <w:r>
        <w:rPr>
          <w:rFonts w:eastAsia="仿宋_GB2312"/>
          <w:szCs w:val="21"/>
        </w:rPr>
        <w:t>设计人：</w:t>
      </w:r>
    </w:p>
    <w:p w:rsidR="00AE20DB" w:rsidRDefault="00AE20DB" w:rsidP="00AE20DB">
      <w:pPr>
        <w:ind w:firstLineChars="200" w:firstLine="420"/>
        <w:rPr>
          <w:rFonts w:eastAsia="仿宋_GB2312"/>
          <w:szCs w:val="21"/>
        </w:rPr>
      </w:pPr>
      <w:r>
        <w:rPr>
          <w:rFonts w:eastAsia="仿宋_GB2312"/>
          <w:szCs w:val="21"/>
        </w:rPr>
        <w:t>名称：</w:t>
      </w:r>
      <w:r>
        <w:rPr>
          <w:rFonts w:eastAsia="仿宋_GB2312"/>
          <w:szCs w:val="21"/>
          <w:u w:val="single"/>
        </w:rPr>
        <w:t></w:t>
      </w:r>
      <w:r>
        <w:rPr>
          <w:rFonts w:eastAsia="仿宋_GB2312" w:hint="eastAsia"/>
          <w:szCs w:val="21"/>
          <w:highlight w:val="cyan"/>
          <w:u w:val="single"/>
        </w:rPr>
        <w:t>（由业主提供）</w:t>
      </w:r>
      <w:r>
        <w:rPr>
          <w:rFonts w:eastAsia="仿宋_GB2312"/>
          <w:szCs w:val="21"/>
          <w:highlight w:val="cyan"/>
          <w:u w:val="single"/>
        </w:rPr>
        <w:t></w:t>
      </w:r>
      <w:r>
        <w:rPr>
          <w:rFonts w:eastAsia="仿宋_GB2312"/>
          <w:szCs w:val="21"/>
          <w:u w:val="single"/>
        </w:rPr>
        <w:t xml:space="preserve">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资质类别和等级：</w:t>
      </w:r>
      <w:r>
        <w:rPr>
          <w:rFonts w:eastAsia="仿宋_GB2312"/>
          <w:szCs w:val="21"/>
          <w:u w:val="single"/>
        </w:rPr>
        <w:t>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联系电话：</w:t>
      </w:r>
      <w:r>
        <w:rPr>
          <w:rFonts w:eastAsia="仿宋_GB2312"/>
          <w:szCs w:val="21"/>
          <w:u w:val="single"/>
        </w:rPr>
        <w:t>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电子信箱：</w:t>
      </w:r>
      <w:r>
        <w:rPr>
          <w:rFonts w:eastAsia="仿宋_GB2312"/>
          <w:szCs w:val="21"/>
          <w:u w:val="single"/>
        </w:rPr>
        <w:t>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通信地址：</w:t>
      </w:r>
      <w:r>
        <w:rPr>
          <w:rFonts w:eastAsia="仿宋_GB2312"/>
          <w:szCs w:val="21"/>
          <w:u w:val="single"/>
        </w:rPr>
        <w:t>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1.1.3</w:t>
      </w:r>
      <w:r>
        <w:rPr>
          <w:rFonts w:eastAsia="仿宋_GB2312"/>
          <w:szCs w:val="21"/>
        </w:rPr>
        <w:t>工程和设备</w:t>
      </w:r>
    </w:p>
    <w:p w:rsidR="00AE20DB" w:rsidRDefault="00AE20DB" w:rsidP="00AE20DB">
      <w:pPr>
        <w:ind w:firstLineChars="200" w:firstLine="420"/>
        <w:rPr>
          <w:rFonts w:eastAsia="仿宋_GB2312"/>
          <w:szCs w:val="21"/>
        </w:rPr>
      </w:pPr>
      <w:r>
        <w:rPr>
          <w:rFonts w:eastAsia="仿宋_GB2312"/>
          <w:szCs w:val="21"/>
        </w:rPr>
        <w:t xml:space="preserve">1.1.3.7 </w:t>
      </w:r>
      <w:r>
        <w:rPr>
          <w:rFonts w:eastAsia="仿宋_GB2312"/>
          <w:szCs w:val="21"/>
        </w:rPr>
        <w:t>作为施工现场组成部分的其他场所包括：</w:t>
      </w:r>
      <w:r>
        <w:rPr>
          <w:rFonts w:eastAsia="仿宋_GB2312"/>
          <w:szCs w:val="21"/>
          <w:u w:val="single"/>
        </w:rPr>
        <w:t xml:space="preserve">     </w:t>
      </w:r>
      <w:r>
        <w:rPr>
          <w:rFonts w:eastAsia="仿宋_GB2312" w:hint="eastAsia"/>
          <w:szCs w:val="21"/>
          <w:u w:val="single"/>
        </w:rPr>
        <w:t>/</w:t>
      </w:r>
      <w:r>
        <w:rPr>
          <w:rFonts w:eastAsia="仿宋_GB2312"/>
          <w:szCs w:val="21"/>
          <w:u w:val="single"/>
        </w:rPr>
        <w:t xml:space="preserve">        </w:t>
      </w:r>
      <w:r>
        <w:rPr>
          <w:rFonts w:eastAsia="仿宋_GB2312"/>
          <w:szCs w:val="21"/>
        </w:rPr>
        <w:t>。</w:t>
      </w:r>
    </w:p>
    <w:p w:rsidR="00AE20DB" w:rsidRDefault="00AE20DB" w:rsidP="00AE20DB">
      <w:pPr>
        <w:ind w:firstLineChars="200" w:firstLine="420"/>
        <w:jc w:val="left"/>
        <w:rPr>
          <w:rFonts w:eastAsia="仿宋_GB2312"/>
          <w:kern w:val="0"/>
          <w:szCs w:val="21"/>
        </w:rPr>
      </w:pPr>
      <w:r>
        <w:rPr>
          <w:rFonts w:eastAsia="仿宋_GB2312"/>
          <w:kern w:val="0"/>
          <w:szCs w:val="21"/>
        </w:rPr>
        <w:t xml:space="preserve">1.1.3.9 </w:t>
      </w:r>
      <w:r>
        <w:rPr>
          <w:rFonts w:eastAsia="仿宋_GB2312"/>
          <w:kern w:val="0"/>
          <w:szCs w:val="21"/>
        </w:rPr>
        <w:t>永久占地包括：</w:t>
      </w:r>
      <w:r>
        <w:rPr>
          <w:rFonts w:eastAsia="仿宋_GB2312" w:hint="eastAsia"/>
          <w:szCs w:val="21"/>
          <w:highlight w:val="cyan"/>
          <w:u w:val="single"/>
        </w:rPr>
        <w:t>工程红线范围内</w:t>
      </w:r>
      <w:r>
        <w:rPr>
          <w:rFonts w:eastAsia="仿宋_GB2312"/>
          <w:szCs w:val="21"/>
          <w:u w:val="single"/>
        </w:rPr>
        <w:t xml:space="preserve">           </w:t>
      </w:r>
      <w:r>
        <w:rPr>
          <w:rFonts w:eastAsia="仿宋_GB2312"/>
          <w:kern w:val="0"/>
          <w:szCs w:val="21"/>
        </w:rPr>
        <w:t>。</w:t>
      </w:r>
    </w:p>
    <w:p w:rsidR="00AE20DB" w:rsidRDefault="00AE20DB" w:rsidP="00AE20DB">
      <w:pPr>
        <w:ind w:firstLineChars="200" w:firstLine="420"/>
        <w:jc w:val="left"/>
        <w:rPr>
          <w:rFonts w:eastAsia="仿宋_GB2312"/>
          <w:szCs w:val="21"/>
        </w:rPr>
      </w:pPr>
      <w:r>
        <w:rPr>
          <w:rFonts w:eastAsia="仿宋_GB2312"/>
          <w:kern w:val="0"/>
          <w:szCs w:val="21"/>
        </w:rPr>
        <w:t xml:space="preserve">1.1.3.10 </w:t>
      </w:r>
      <w:r>
        <w:rPr>
          <w:rFonts w:eastAsia="仿宋_GB2312"/>
          <w:kern w:val="0"/>
          <w:szCs w:val="21"/>
        </w:rPr>
        <w:t>临时占地包括：</w:t>
      </w:r>
      <w:r>
        <w:rPr>
          <w:rFonts w:eastAsia="仿宋_GB2312"/>
          <w:szCs w:val="21"/>
          <w:u w:val="single"/>
        </w:rPr>
        <w:t xml:space="preserve">               </w:t>
      </w:r>
      <w:r>
        <w:rPr>
          <w:rFonts w:eastAsia="仿宋_GB2312"/>
          <w:kern w:val="0"/>
          <w:szCs w:val="21"/>
        </w:rPr>
        <w:t>。</w:t>
      </w:r>
    </w:p>
    <w:p w:rsidR="00AE20DB" w:rsidRDefault="00AE20DB" w:rsidP="00AE20DB">
      <w:pPr>
        <w:spacing w:after="120"/>
        <w:ind w:firstLineChars="200" w:firstLine="420"/>
        <w:rPr>
          <w:rFonts w:eastAsia="黑体"/>
          <w:szCs w:val="21"/>
        </w:rPr>
      </w:pPr>
      <w:r>
        <w:rPr>
          <w:rFonts w:eastAsia="黑体"/>
          <w:szCs w:val="21"/>
        </w:rPr>
        <w:t>1.3</w:t>
      </w:r>
      <w:r>
        <w:rPr>
          <w:rFonts w:eastAsia="黑体"/>
          <w:szCs w:val="21"/>
        </w:rPr>
        <w:t>法律</w:t>
      </w:r>
    </w:p>
    <w:p w:rsidR="00AE20DB" w:rsidRDefault="00AE20DB" w:rsidP="00AE20DB">
      <w:pPr>
        <w:autoSpaceDE w:val="0"/>
        <w:autoSpaceDN w:val="0"/>
        <w:adjustRightInd w:val="0"/>
        <w:ind w:leftChars="284" w:left="596"/>
        <w:jc w:val="left"/>
        <w:rPr>
          <w:rFonts w:eastAsia="仿宋_GB2312"/>
          <w:szCs w:val="21"/>
          <w:u w:val="single"/>
        </w:rPr>
      </w:pPr>
      <w:r>
        <w:rPr>
          <w:rFonts w:eastAsia="仿宋_GB2312"/>
          <w:szCs w:val="21"/>
        </w:rPr>
        <w:t>适用于合同的其他规范性文件：</w:t>
      </w:r>
      <w:r>
        <w:rPr>
          <w:rFonts w:ascii="仿宋_GB2312" w:eastAsia="仿宋_GB2312" w:hAnsi="仿宋_GB2312" w:cs="仿宋_GB2312" w:hint="eastAsia"/>
          <w:szCs w:val="21"/>
          <w:u w:val="single"/>
        </w:rPr>
        <w:t>《中华人民共和国合同法》、《中华人民共和国建筑法》、《中华人民共和国招标投标法》、</w:t>
      </w:r>
      <w:r>
        <w:rPr>
          <w:rFonts w:ascii="仿宋_GB2312" w:eastAsia="仿宋_GB2312" w:hAnsi="仿宋_GB2312" w:cs="仿宋_GB2312" w:hint="eastAsia"/>
          <w:color w:val="FF0000"/>
          <w:szCs w:val="21"/>
          <w:u w:val="single"/>
        </w:rPr>
        <w:t>《中华人民共和国招标投标法实施条例》、《电子招标投标办法》</w:t>
      </w:r>
      <w:r>
        <w:rPr>
          <w:rFonts w:ascii="仿宋_GB2312" w:eastAsia="仿宋_GB2312" w:hAnsi="仿宋_GB2312" w:cs="仿宋_GB2312" w:hint="eastAsia"/>
          <w:szCs w:val="21"/>
          <w:u w:val="single"/>
        </w:rPr>
        <w:t>、《建设工程质量管理条例》、《建设工程安全生产管理条例》等国家及工程所在地现行有效的法律法规和规章。</w:t>
      </w:r>
    </w:p>
    <w:p w:rsidR="00AE20DB" w:rsidRDefault="00AE20DB" w:rsidP="00AE20DB">
      <w:pPr>
        <w:autoSpaceDE w:val="0"/>
        <w:autoSpaceDN w:val="0"/>
        <w:adjustRightInd w:val="0"/>
        <w:ind w:firstLineChars="200" w:firstLine="420"/>
        <w:jc w:val="left"/>
        <w:rPr>
          <w:rFonts w:eastAsia="黑体"/>
          <w:szCs w:val="21"/>
        </w:rPr>
      </w:pPr>
      <w:r>
        <w:rPr>
          <w:rFonts w:eastAsia="黑体"/>
          <w:szCs w:val="21"/>
        </w:rPr>
        <w:t xml:space="preserve">1.4 </w:t>
      </w:r>
      <w:r>
        <w:rPr>
          <w:rFonts w:eastAsia="黑体"/>
          <w:szCs w:val="21"/>
        </w:rPr>
        <w:t>标准和规范</w:t>
      </w:r>
    </w:p>
    <w:p w:rsidR="00AE20DB" w:rsidRDefault="00AE20DB" w:rsidP="00AE20DB">
      <w:pPr>
        <w:ind w:firstLineChars="200" w:firstLine="420"/>
        <w:rPr>
          <w:rFonts w:eastAsia="仿宋_GB2312"/>
          <w:szCs w:val="21"/>
          <w:u w:val="single"/>
        </w:rPr>
      </w:pPr>
      <w:r>
        <w:rPr>
          <w:rFonts w:eastAsia="仿宋_GB2312"/>
          <w:szCs w:val="21"/>
        </w:rPr>
        <w:t>1.4.1</w:t>
      </w:r>
      <w:r>
        <w:rPr>
          <w:rFonts w:eastAsia="仿宋_GB2312"/>
          <w:szCs w:val="21"/>
        </w:rPr>
        <w:t>适用于工程的标准规范包括：</w:t>
      </w:r>
      <w:r>
        <w:rPr>
          <w:rFonts w:ascii="仿宋_GB2312" w:eastAsia="仿宋_GB2312" w:hAnsi="仿宋_GB2312" w:cs="仿宋_GB2312" w:hint="eastAsia"/>
          <w:szCs w:val="21"/>
          <w:u w:val="single"/>
        </w:rPr>
        <w:t>所有国家现行适用的标准、规范；发包人制定的相关标准、规定。施工期间，如国家出台新的标准、规范，按照最新的标准、规范执行。</w:t>
      </w:r>
    </w:p>
    <w:p w:rsidR="00AE20DB" w:rsidRDefault="00AE20DB" w:rsidP="00AE20DB">
      <w:pPr>
        <w:ind w:firstLineChars="200" w:firstLine="420"/>
        <w:rPr>
          <w:rFonts w:eastAsia="仿宋_GB2312"/>
          <w:kern w:val="0"/>
          <w:szCs w:val="21"/>
        </w:rPr>
      </w:pPr>
      <w:r>
        <w:rPr>
          <w:rFonts w:eastAsia="仿宋_GB2312"/>
          <w:kern w:val="0"/>
          <w:szCs w:val="21"/>
        </w:rPr>
        <w:t>1.4.2</w:t>
      </w:r>
      <w:r>
        <w:rPr>
          <w:rFonts w:eastAsia="仿宋_GB2312"/>
          <w:kern w:val="0"/>
          <w:szCs w:val="21"/>
        </w:rPr>
        <w:t>发包人提供国外标准、规范的名称：</w:t>
      </w:r>
      <w:r>
        <w:rPr>
          <w:rFonts w:eastAsia="仿宋_GB2312" w:hint="eastAsia"/>
          <w:kern w:val="0"/>
          <w:szCs w:val="21"/>
          <w:u w:val="single"/>
        </w:rPr>
        <w:t xml:space="preserve">/      </w:t>
      </w:r>
      <w:r>
        <w:rPr>
          <w:rFonts w:eastAsia="仿宋_GB2312"/>
          <w:kern w:val="0"/>
          <w:szCs w:val="21"/>
        </w:rPr>
        <w:t>；</w:t>
      </w:r>
    </w:p>
    <w:p w:rsidR="00AE20DB" w:rsidRDefault="00AE20DB" w:rsidP="00AE20DB">
      <w:pPr>
        <w:ind w:firstLineChars="200" w:firstLine="420"/>
        <w:rPr>
          <w:rFonts w:eastAsia="仿宋_GB2312"/>
          <w:kern w:val="0"/>
          <w:szCs w:val="21"/>
        </w:rPr>
      </w:pPr>
      <w:r>
        <w:rPr>
          <w:rFonts w:eastAsia="仿宋_GB2312"/>
          <w:kern w:val="0"/>
          <w:szCs w:val="21"/>
        </w:rPr>
        <w:t>发包人提供国外标准、规范的份数：</w:t>
      </w:r>
      <w:r>
        <w:rPr>
          <w:rFonts w:eastAsia="仿宋_GB2312" w:hint="eastAsia"/>
          <w:kern w:val="0"/>
          <w:szCs w:val="21"/>
          <w:u w:val="single"/>
        </w:rPr>
        <w:t xml:space="preserve">   /</w:t>
      </w:r>
      <w:r>
        <w:rPr>
          <w:rFonts w:eastAsia="仿宋_GB2312"/>
          <w:kern w:val="0"/>
          <w:szCs w:val="21"/>
        </w:rPr>
        <w:t>；</w:t>
      </w:r>
    </w:p>
    <w:p w:rsidR="00AE20DB" w:rsidRDefault="00AE20DB" w:rsidP="00AE20DB">
      <w:pPr>
        <w:ind w:firstLineChars="200" w:firstLine="420"/>
        <w:rPr>
          <w:rFonts w:eastAsia="仿宋_GB2312"/>
          <w:szCs w:val="21"/>
        </w:rPr>
      </w:pPr>
      <w:r>
        <w:rPr>
          <w:rFonts w:eastAsia="仿宋_GB2312"/>
          <w:kern w:val="0"/>
          <w:szCs w:val="21"/>
        </w:rPr>
        <w:t>发包人提供国外标准、规范的名称：</w:t>
      </w:r>
      <w:r>
        <w:rPr>
          <w:rFonts w:eastAsia="仿宋_GB2312" w:hint="eastAsia"/>
          <w:kern w:val="0"/>
          <w:szCs w:val="21"/>
          <w:u w:val="single"/>
        </w:rPr>
        <w:t>/</w:t>
      </w:r>
      <w:r>
        <w:rPr>
          <w:rFonts w:eastAsia="仿宋_GB2312"/>
          <w:kern w:val="0"/>
          <w:szCs w:val="21"/>
        </w:rPr>
        <w:t>。</w:t>
      </w:r>
    </w:p>
    <w:p w:rsidR="00AE20DB" w:rsidRDefault="00AE20DB" w:rsidP="00AE20DB">
      <w:pPr>
        <w:ind w:firstLineChars="200" w:firstLine="420"/>
        <w:rPr>
          <w:rFonts w:eastAsia="仿宋_GB2312"/>
          <w:szCs w:val="21"/>
        </w:rPr>
      </w:pPr>
      <w:r>
        <w:rPr>
          <w:rFonts w:eastAsia="仿宋_GB2312"/>
          <w:szCs w:val="21"/>
        </w:rPr>
        <w:t>1.4.3</w:t>
      </w:r>
      <w:r>
        <w:rPr>
          <w:rFonts w:eastAsia="仿宋_GB2312"/>
          <w:szCs w:val="21"/>
        </w:rPr>
        <w:t>发包人对工程的技术标准和功能要求的特殊要求：</w:t>
      </w:r>
      <w:r>
        <w:rPr>
          <w:rFonts w:eastAsia="仿宋_GB2312"/>
          <w:szCs w:val="21"/>
          <w:u w:val="single"/>
        </w:rPr>
        <w:t></w:t>
      </w:r>
      <w:r>
        <w:rPr>
          <w:rFonts w:eastAsia="仿宋_GB2312" w:hint="eastAsia"/>
          <w:szCs w:val="21"/>
          <w:u w:val="single"/>
        </w:rPr>
        <w:t>/</w:t>
      </w:r>
      <w:r>
        <w:rPr>
          <w:rFonts w:eastAsia="仿宋_GB2312"/>
          <w:szCs w:val="21"/>
          <w:u w:val="single"/>
        </w:rPr>
        <w:t></w:t>
      </w:r>
      <w:r>
        <w:rPr>
          <w:rFonts w:eastAsia="仿宋_GB2312"/>
          <w:szCs w:val="21"/>
        </w:rPr>
        <w:t>。</w:t>
      </w:r>
    </w:p>
    <w:p w:rsidR="00AE20DB" w:rsidRDefault="00AE20DB" w:rsidP="00AE20DB">
      <w:pPr>
        <w:spacing w:after="120"/>
        <w:ind w:firstLineChars="200" w:firstLine="420"/>
        <w:rPr>
          <w:rFonts w:eastAsia="黑体"/>
          <w:szCs w:val="21"/>
        </w:rPr>
      </w:pPr>
      <w:r>
        <w:rPr>
          <w:rFonts w:eastAsia="黑体"/>
          <w:szCs w:val="21"/>
        </w:rPr>
        <w:t xml:space="preserve">1.5 </w:t>
      </w:r>
      <w:r>
        <w:rPr>
          <w:rFonts w:eastAsia="黑体"/>
          <w:szCs w:val="21"/>
        </w:rPr>
        <w:t>合同文件的优先顺序</w:t>
      </w:r>
    </w:p>
    <w:p w:rsidR="00AE20DB" w:rsidRDefault="00AE20DB" w:rsidP="00AE20DB">
      <w:pPr>
        <w:ind w:firstLineChars="200" w:firstLine="420"/>
        <w:rPr>
          <w:rFonts w:eastAsia="仿宋_GB2312"/>
          <w:szCs w:val="21"/>
        </w:rPr>
      </w:pPr>
      <w:r>
        <w:rPr>
          <w:rFonts w:eastAsia="仿宋_GB2312"/>
          <w:szCs w:val="21"/>
        </w:rPr>
        <w:t>合同文件组成及优先顺序为：</w:t>
      </w:r>
      <w:r>
        <w:rPr>
          <w:rFonts w:eastAsia="仿宋_GB2312" w:hint="eastAsia"/>
          <w:szCs w:val="21"/>
          <w:u w:val="single"/>
        </w:rPr>
        <w:t>１、本合同协议书；</w:t>
      </w:r>
      <w:r w:rsidRPr="00744B9F">
        <w:rPr>
          <w:rFonts w:eastAsia="仿宋_GB2312" w:hint="eastAsia"/>
          <w:szCs w:val="21"/>
          <w:highlight w:val="yellow"/>
          <w:u w:val="single"/>
        </w:rPr>
        <w:t>２、</w:t>
      </w:r>
      <w:r w:rsidR="00744B9F" w:rsidRPr="00744B9F">
        <w:rPr>
          <w:rFonts w:eastAsia="仿宋_GB2312" w:hint="eastAsia"/>
          <w:szCs w:val="21"/>
          <w:highlight w:val="yellow"/>
          <w:u w:val="single"/>
        </w:rPr>
        <w:t>成交</w:t>
      </w:r>
      <w:r w:rsidR="008C2315">
        <w:rPr>
          <w:rFonts w:eastAsia="仿宋_GB2312" w:hint="eastAsia"/>
          <w:szCs w:val="21"/>
          <w:highlight w:val="yellow"/>
          <w:u w:val="single"/>
        </w:rPr>
        <w:t>确认书</w:t>
      </w:r>
      <w:r w:rsidRPr="00744B9F">
        <w:rPr>
          <w:rFonts w:eastAsia="仿宋_GB2312" w:hint="eastAsia"/>
          <w:szCs w:val="21"/>
          <w:highlight w:val="yellow"/>
          <w:u w:val="single"/>
        </w:rPr>
        <w:t>；</w:t>
      </w:r>
      <w:r>
        <w:rPr>
          <w:rFonts w:eastAsia="仿宋_GB2312" w:hint="eastAsia"/>
          <w:szCs w:val="21"/>
          <w:u w:val="single"/>
        </w:rPr>
        <w:t>3</w:t>
      </w:r>
      <w:r>
        <w:rPr>
          <w:rFonts w:eastAsia="仿宋_GB2312" w:hint="eastAsia"/>
          <w:szCs w:val="21"/>
          <w:u w:val="single"/>
        </w:rPr>
        <w:t>、</w:t>
      </w:r>
      <w:r w:rsidR="00744B9F">
        <w:rPr>
          <w:rFonts w:eastAsia="仿宋_GB2312" w:hint="eastAsia"/>
          <w:szCs w:val="21"/>
          <w:u w:val="single"/>
        </w:rPr>
        <w:t>竞价公告</w:t>
      </w:r>
      <w:r>
        <w:rPr>
          <w:rFonts w:eastAsia="仿宋_GB2312" w:hint="eastAsia"/>
          <w:szCs w:val="21"/>
          <w:u w:val="single"/>
        </w:rPr>
        <w:t>；</w:t>
      </w:r>
      <w:r>
        <w:rPr>
          <w:rFonts w:eastAsia="仿宋_GB2312" w:hint="eastAsia"/>
          <w:szCs w:val="21"/>
          <w:u w:val="single"/>
        </w:rPr>
        <w:t>4</w:t>
      </w:r>
      <w:r>
        <w:rPr>
          <w:rFonts w:eastAsia="仿宋_GB2312" w:hint="eastAsia"/>
          <w:szCs w:val="21"/>
          <w:u w:val="single"/>
        </w:rPr>
        <w:t>、</w:t>
      </w:r>
      <w:r w:rsidR="00744B9F">
        <w:rPr>
          <w:rFonts w:eastAsia="仿宋_GB2312" w:hint="eastAsia"/>
          <w:szCs w:val="21"/>
          <w:u w:val="single"/>
        </w:rPr>
        <w:t>成交供应商报价</w:t>
      </w:r>
      <w:r>
        <w:rPr>
          <w:rFonts w:eastAsia="仿宋_GB2312" w:hint="eastAsia"/>
          <w:szCs w:val="21"/>
          <w:u w:val="single"/>
        </w:rPr>
        <w:t>；</w:t>
      </w:r>
      <w:r>
        <w:rPr>
          <w:rFonts w:eastAsia="仿宋_GB2312" w:hint="eastAsia"/>
          <w:szCs w:val="21"/>
          <w:u w:val="single"/>
        </w:rPr>
        <w:t>5</w:t>
      </w:r>
      <w:r>
        <w:rPr>
          <w:rFonts w:eastAsia="仿宋_GB2312" w:hint="eastAsia"/>
          <w:szCs w:val="21"/>
          <w:u w:val="single"/>
        </w:rPr>
        <w:t>、本合同专用条款；</w:t>
      </w:r>
      <w:r>
        <w:rPr>
          <w:rFonts w:eastAsia="仿宋_GB2312" w:hint="eastAsia"/>
          <w:szCs w:val="21"/>
          <w:u w:val="single"/>
        </w:rPr>
        <w:t>6</w:t>
      </w:r>
      <w:r>
        <w:rPr>
          <w:rFonts w:eastAsia="仿宋_GB2312" w:hint="eastAsia"/>
          <w:szCs w:val="21"/>
          <w:u w:val="single"/>
        </w:rPr>
        <w:t>、本合同通用条款；</w:t>
      </w:r>
      <w:r>
        <w:rPr>
          <w:rFonts w:eastAsia="仿宋_GB2312" w:hint="eastAsia"/>
          <w:szCs w:val="21"/>
          <w:u w:val="single"/>
        </w:rPr>
        <w:t>7</w:t>
      </w:r>
      <w:r>
        <w:rPr>
          <w:rFonts w:eastAsia="仿宋_GB2312" w:hint="eastAsia"/>
          <w:szCs w:val="21"/>
          <w:u w:val="single"/>
        </w:rPr>
        <w:t>、技术标准和要求；</w:t>
      </w:r>
      <w:r>
        <w:rPr>
          <w:rFonts w:eastAsia="仿宋_GB2312" w:hint="eastAsia"/>
          <w:szCs w:val="21"/>
          <w:u w:val="single"/>
        </w:rPr>
        <w:t>8</w:t>
      </w:r>
      <w:r>
        <w:rPr>
          <w:rFonts w:eastAsia="仿宋_GB2312" w:hint="eastAsia"/>
          <w:szCs w:val="21"/>
          <w:u w:val="single"/>
        </w:rPr>
        <w:t>、图纸；</w:t>
      </w:r>
      <w:r>
        <w:rPr>
          <w:rFonts w:eastAsia="仿宋_GB2312" w:hint="eastAsia"/>
          <w:szCs w:val="21"/>
          <w:u w:val="single"/>
        </w:rPr>
        <w:t>9</w:t>
      </w:r>
      <w:r>
        <w:rPr>
          <w:rFonts w:eastAsia="仿宋_GB2312" w:hint="eastAsia"/>
          <w:szCs w:val="21"/>
          <w:u w:val="single"/>
        </w:rPr>
        <w:t>、已标价工程量清单；</w:t>
      </w:r>
      <w:r>
        <w:rPr>
          <w:rFonts w:eastAsia="仿宋_GB2312" w:hint="eastAsia"/>
          <w:szCs w:val="21"/>
          <w:u w:val="single"/>
        </w:rPr>
        <w:t>10</w:t>
      </w:r>
      <w:r>
        <w:rPr>
          <w:rFonts w:eastAsia="仿宋_GB2312" w:hint="eastAsia"/>
          <w:szCs w:val="21"/>
          <w:u w:val="single"/>
        </w:rPr>
        <w:t>、其他合同文件</w:t>
      </w:r>
      <w:r>
        <w:rPr>
          <w:rFonts w:eastAsia="仿宋_GB2312"/>
          <w:szCs w:val="21"/>
        </w:rPr>
        <w:t>。</w:t>
      </w:r>
    </w:p>
    <w:p w:rsidR="00AE20DB" w:rsidRDefault="00AE20DB" w:rsidP="00AE20DB">
      <w:pPr>
        <w:spacing w:after="120"/>
        <w:ind w:firstLineChars="200" w:firstLine="420"/>
        <w:rPr>
          <w:rFonts w:eastAsia="黑体"/>
          <w:szCs w:val="21"/>
        </w:rPr>
      </w:pPr>
      <w:r>
        <w:rPr>
          <w:rFonts w:eastAsia="黑体"/>
          <w:szCs w:val="21"/>
        </w:rPr>
        <w:t xml:space="preserve">1.6 </w:t>
      </w:r>
      <w:r>
        <w:rPr>
          <w:rFonts w:eastAsia="黑体"/>
          <w:szCs w:val="21"/>
        </w:rPr>
        <w:t>图纸和承包人文件</w:t>
      </w:r>
      <w:r>
        <w:rPr>
          <w:rFonts w:eastAsia="黑体"/>
          <w:szCs w:val="21"/>
        </w:rPr>
        <w:tab/>
      </w:r>
    </w:p>
    <w:p w:rsidR="00AE20DB" w:rsidRDefault="00AE20DB" w:rsidP="00AE20DB">
      <w:pPr>
        <w:ind w:firstLineChars="200" w:firstLine="420"/>
        <w:rPr>
          <w:rFonts w:eastAsia="仿宋_GB2312"/>
          <w:szCs w:val="21"/>
        </w:rPr>
      </w:pPr>
      <w:r>
        <w:rPr>
          <w:rFonts w:eastAsia="仿宋_GB2312"/>
          <w:szCs w:val="21"/>
        </w:rPr>
        <w:t>1.6.1</w:t>
      </w:r>
      <w:r>
        <w:rPr>
          <w:rFonts w:eastAsia="仿宋_GB2312"/>
          <w:szCs w:val="21"/>
        </w:rPr>
        <w:t>图纸的提供</w:t>
      </w:r>
    </w:p>
    <w:p w:rsidR="00AE20DB" w:rsidRDefault="00AE20DB" w:rsidP="00AE20DB">
      <w:pPr>
        <w:ind w:firstLineChars="200" w:firstLine="420"/>
        <w:rPr>
          <w:rFonts w:eastAsia="仿宋_GB2312"/>
          <w:szCs w:val="21"/>
        </w:rPr>
      </w:pPr>
      <w:r>
        <w:rPr>
          <w:rFonts w:eastAsia="仿宋_GB2312"/>
          <w:szCs w:val="21"/>
        </w:rPr>
        <w:t>发包人向承包人提供图纸的期限：</w:t>
      </w:r>
      <w:r>
        <w:rPr>
          <w:rFonts w:eastAsia="仿宋_GB2312"/>
          <w:szCs w:val="21"/>
          <w:u w:val="single"/>
        </w:rPr>
        <w:t></w:t>
      </w:r>
      <w:r>
        <w:rPr>
          <w:rFonts w:eastAsia="仿宋_GB2312" w:hint="eastAsia"/>
          <w:szCs w:val="21"/>
          <w:u w:val="single"/>
        </w:rPr>
        <w:t>开工通知载明的开工日期前</w:t>
      </w:r>
      <w:r>
        <w:rPr>
          <w:rFonts w:eastAsia="仿宋_GB2312" w:hint="eastAsia"/>
          <w:szCs w:val="21"/>
          <w:u w:val="single"/>
        </w:rPr>
        <w:t>14</w:t>
      </w:r>
      <w:r>
        <w:rPr>
          <w:rFonts w:eastAsia="仿宋_GB2312" w:hint="eastAsia"/>
          <w:szCs w:val="21"/>
          <w:u w:val="single"/>
        </w:rPr>
        <w:t>天</w:t>
      </w:r>
      <w:r>
        <w:rPr>
          <w:rFonts w:eastAsia="仿宋_GB2312"/>
          <w:szCs w:val="21"/>
          <w:u w:val="single"/>
        </w:rPr>
        <w:t></w:t>
      </w:r>
      <w:r>
        <w:rPr>
          <w:rFonts w:eastAsia="仿宋_GB2312"/>
          <w:szCs w:val="21"/>
        </w:rPr>
        <w:t>；</w:t>
      </w:r>
    </w:p>
    <w:p w:rsidR="00AE20DB" w:rsidRDefault="00AE20DB" w:rsidP="00AE20DB">
      <w:pPr>
        <w:ind w:firstLineChars="200" w:firstLine="420"/>
        <w:rPr>
          <w:rFonts w:eastAsia="仿宋_GB2312"/>
          <w:szCs w:val="21"/>
          <w:u w:val="single"/>
        </w:rPr>
      </w:pPr>
      <w:r>
        <w:rPr>
          <w:rFonts w:eastAsia="仿宋_GB2312"/>
          <w:szCs w:val="21"/>
        </w:rPr>
        <w:t>发包人向承包人提供图纸的数量：</w:t>
      </w:r>
      <w:r>
        <w:rPr>
          <w:rFonts w:eastAsia="仿宋_GB2312" w:hint="eastAsia"/>
          <w:szCs w:val="21"/>
          <w:u w:val="single"/>
        </w:rPr>
        <w:t>提供肆套，不足的由承包人自行复制，费用自理；</w:t>
      </w:r>
    </w:p>
    <w:p w:rsidR="00AE20DB" w:rsidRDefault="00AE20DB" w:rsidP="00AE20DB">
      <w:pPr>
        <w:ind w:firstLineChars="200" w:firstLine="420"/>
        <w:rPr>
          <w:rFonts w:eastAsia="仿宋_GB2312"/>
          <w:szCs w:val="21"/>
        </w:rPr>
      </w:pPr>
      <w:r>
        <w:rPr>
          <w:rFonts w:eastAsia="仿宋_GB2312"/>
          <w:szCs w:val="21"/>
        </w:rPr>
        <w:t>发包人向承包人提供图纸的内容：</w:t>
      </w:r>
      <w:r>
        <w:rPr>
          <w:rFonts w:eastAsia="仿宋_GB2312"/>
          <w:szCs w:val="21"/>
          <w:u w:val="single"/>
        </w:rPr>
        <w:t></w:t>
      </w:r>
      <w:r>
        <w:rPr>
          <w:rFonts w:eastAsia="仿宋_GB2312" w:hint="eastAsia"/>
          <w:szCs w:val="21"/>
          <w:u w:val="single"/>
        </w:rPr>
        <w:t>详见图纸</w:t>
      </w:r>
      <w:r>
        <w:rPr>
          <w:rFonts w:eastAsia="仿宋_GB2312"/>
          <w:szCs w:val="21"/>
          <w:u w:val="single"/>
        </w:rPr>
        <w:t></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1.6.4</w:t>
      </w:r>
      <w:r>
        <w:rPr>
          <w:rFonts w:eastAsia="仿宋_GB2312"/>
          <w:szCs w:val="21"/>
        </w:rPr>
        <w:t>承包人文件</w:t>
      </w:r>
    </w:p>
    <w:p w:rsidR="00AE20DB" w:rsidRDefault="00AE20DB" w:rsidP="00AE20DB">
      <w:pPr>
        <w:ind w:firstLineChars="200" w:firstLine="420"/>
        <w:jc w:val="left"/>
        <w:rPr>
          <w:rFonts w:eastAsia="仿宋_GB2312"/>
          <w:szCs w:val="21"/>
        </w:rPr>
      </w:pPr>
      <w:r>
        <w:rPr>
          <w:rFonts w:eastAsia="仿宋_GB2312"/>
          <w:szCs w:val="21"/>
        </w:rPr>
        <w:t>需要由承包人提供的文件，包括：</w:t>
      </w:r>
      <w:r>
        <w:rPr>
          <w:rFonts w:eastAsia="仿宋_GB2312"/>
          <w:szCs w:val="21"/>
          <w:u w:val="single"/>
        </w:rPr>
        <w:t></w:t>
      </w:r>
      <w:r>
        <w:rPr>
          <w:rFonts w:eastAsia="仿宋_GB2312" w:hint="eastAsia"/>
          <w:szCs w:val="21"/>
          <w:highlight w:val="yellow"/>
          <w:u w:val="single"/>
        </w:rPr>
        <w:t>按照</w:t>
      </w:r>
      <w:r w:rsidR="00F16A7E">
        <w:rPr>
          <w:rFonts w:eastAsia="仿宋_GB2312" w:hint="eastAsia"/>
          <w:szCs w:val="21"/>
          <w:highlight w:val="yellow"/>
          <w:u w:val="single"/>
        </w:rPr>
        <w:t>行业主管部门</w:t>
      </w:r>
      <w:r>
        <w:rPr>
          <w:rFonts w:eastAsia="仿宋_GB2312" w:hint="eastAsia"/>
          <w:szCs w:val="21"/>
          <w:highlight w:val="yellow"/>
          <w:u w:val="single"/>
        </w:rPr>
        <w:t>相关规定、监理人要求和施工需要提供相关文件，包括不限于施工组织设计、专项施工方案（</w:t>
      </w:r>
      <w:proofErr w:type="gramStart"/>
      <w:r>
        <w:rPr>
          <w:rFonts w:eastAsia="仿宋_GB2312" w:hint="eastAsia"/>
          <w:szCs w:val="21"/>
          <w:highlight w:val="yellow"/>
          <w:u w:val="single"/>
        </w:rPr>
        <w:t>含专家</w:t>
      </w:r>
      <w:proofErr w:type="gramEnd"/>
      <w:r>
        <w:rPr>
          <w:rFonts w:eastAsia="仿宋_GB2312" w:hint="eastAsia"/>
          <w:szCs w:val="21"/>
          <w:highlight w:val="yellow"/>
          <w:u w:val="single"/>
        </w:rPr>
        <w:t>论证）、企业标准、重大危险源</w:t>
      </w:r>
      <w:r>
        <w:rPr>
          <w:rFonts w:eastAsia="仿宋_GB2312" w:hint="eastAsia"/>
          <w:szCs w:val="21"/>
          <w:highlight w:val="yellow"/>
          <w:u w:val="single"/>
        </w:rPr>
        <w:lastRenderedPageBreak/>
        <w:t>清单等</w:t>
      </w:r>
      <w:r>
        <w:rPr>
          <w:rFonts w:eastAsia="仿宋_GB2312"/>
          <w:szCs w:val="21"/>
          <w:u w:val="single"/>
        </w:rPr>
        <w:t></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承包人提供的文件的期限为：</w:t>
      </w:r>
      <w:r>
        <w:rPr>
          <w:rFonts w:eastAsia="仿宋_GB2312"/>
          <w:szCs w:val="21"/>
          <w:u w:val="single"/>
        </w:rPr>
        <w:t></w:t>
      </w:r>
      <w:r>
        <w:rPr>
          <w:rFonts w:eastAsia="仿宋_GB2312" w:hint="eastAsia"/>
          <w:szCs w:val="21"/>
          <w:highlight w:val="yellow"/>
          <w:u w:val="single"/>
        </w:rPr>
        <w:t>接监理人通知后</w:t>
      </w:r>
      <w:r>
        <w:rPr>
          <w:rFonts w:eastAsia="仿宋_GB2312" w:hint="eastAsia"/>
          <w:szCs w:val="21"/>
          <w:highlight w:val="yellow"/>
          <w:u w:val="single"/>
        </w:rPr>
        <w:t>7</w:t>
      </w:r>
      <w:r>
        <w:rPr>
          <w:rFonts w:eastAsia="仿宋_GB2312" w:hint="eastAsia"/>
          <w:szCs w:val="21"/>
          <w:highlight w:val="yellow"/>
          <w:u w:val="single"/>
        </w:rPr>
        <w:t>日内交由监理人报送发包人</w:t>
      </w:r>
      <w:r>
        <w:rPr>
          <w:rFonts w:eastAsia="仿宋_GB2312"/>
          <w:szCs w:val="21"/>
          <w:u w:val="single"/>
        </w:rPr>
        <w:t></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承包人提供的文件的数量为：</w:t>
      </w:r>
      <w:r>
        <w:rPr>
          <w:rFonts w:eastAsia="仿宋_GB2312"/>
          <w:szCs w:val="21"/>
          <w:u w:val="single"/>
        </w:rPr>
        <w:t></w:t>
      </w:r>
      <w:r>
        <w:rPr>
          <w:rFonts w:eastAsia="仿宋_GB2312" w:hint="eastAsia"/>
          <w:szCs w:val="21"/>
          <w:highlight w:val="yellow"/>
          <w:u w:val="single"/>
        </w:rPr>
        <w:t>一式三份（承包人、监理人、发包人各一份）</w:t>
      </w:r>
      <w:r>
        <w:rPr>
          <w:rFonts w:ascii="宋体" w:hAnsi="宋体" w:hint="eastAsia"/>
          <w:color w:val="000000"/>
          <w:sz w:val="28"/>
          <w:szCs w:val="28"/>
          <w:u w:val="single"/>
        </w:rPr>
        <w:t xml:space="preserve"> </w:t>
      </w:r>
      <w:r>
        <w:rPr>
          <w:rFonts w:eastAsia="仿宋_GB2312"/>
          <w:szCs w:val="21"/>
          <w:u w:val="single"/>
        </w:rPr>
        <w:t></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承包人提供的文件的形式为：</w:t>
      </w:r>
      <w:r>
        <w:rPr>
          <w:rFonts w:eastAsia="仿宋_GB2312"/>
          <w:szCs w:val="21"/>
          <w:u w:val="single"/>
        </w:rPr>
        <w:t></w:t>
      </w:r>
      <w:r>
        <w:rPr>
          <w:rFonts w:ascii="宋体" w:hAnsi="宋体" w:cs="MingLiU_HKSCS" w:hint="eastAsia"/>
          <w:color w:val="000000"/>
          <w:sz w:val="28"/>
          <w:szCs w:val="28"/>
          <w:u w:val="single"/>
        </w:rPr>
        <w:t xml:space="preserve"> </w:t>
      </w:r>
      <w:r>
        <w:rPr>
          <w:rFonts w:eastAsia="仿宋_GB2312" w:hint="eastAsia"/>
          <w:szCs w:val="21"/>
          <w:highlight w:val="yellow"/>
          <w:u w:val="single"/>
        </w:rPr>
        <w:t>书面</w:t>
      </w:r>
      <w:r>
        <w:rPr>
          <w:rFonts w:ascii="宋体" w:hAnsi="宋体" w:hint="eastAsia"/>
          <w:color w:val="000000"/>
          <w:sz w:val="28"/>
          <w:szCs w:val="28"/>
          <w:u w:val="single"/>
        </w:rPr>
        <w:t xml:space="preserve"> </w:t>
      </w:r>
      <w:r>
        <w:rPr>
          <w:rFonts w:eastAsia="仿宋_GB2312"/>
          <w:szCs w:val="21"/>
          <w:u w:val="single"/>
        </w:rPr>
        <w:t></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发包人</w:t>
      </w:r>
      <w:r>
        <w:rPr>
          <w:rFonts w:eastAsia="仿宋_GB2312" w:hint="eastAsia"/>
          <w:szCs w:val="21"/>
        </w:rPr>
        <w:t>审批</w:t>
      </w:r>
      <w:r>
        <w:rPr>
          <w:rFonts w:eastAsia="仿宋_GB2312"/>
          <w:szCs w:val="21"/>
        </w:rPr>
        <w:t>承包人文件的期限：</w:t>
      </w:r>
      <w:r>
        <w:rPr>
          <w:rFonts w:eastAsia="仿宋_GB2312"/>
          <w:szCs w:val="21"/>
          <w:u w:val="single"/>
        </w:rPr>
        <w:t></w:t>
      </w:r>
      <w:r>
        <w:rPr>
          <w:rFonts w:eastAsia="仿宋_GB2312" w:hint="eastAsia"/>
          <w:szCs w:val="21"/>
          <w:highlight w:val="yellow"/>
          <w:u w:val="single"/>
        </w:rPr>
        <w:t>执行通用条款</w:t>
      </w:r>
      <w:r>
        <w:rPr>
          <w:rFonts w:eastAsia="仿宋_GB2312"/>
          <w:szCs w:val="21"/>
          <w:u w:val="single"/>
        </w:rPr>
        <w:t></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1.6.5</w:t>
      </w:r>
      <w:r>
        <w:rPr>
          <w:rFonts w:eastAsia="仿宋_GB2312"/>
          <w:szCs w:val="21"/>
        </w:rPr>
        <w:t>现场图纸准备</w:t>
      </w:r>
    </w:p>
    <w:p w:rsidR="00AE20DB" w:rsidRDefault="00AE20DB" w:rsidP="00AE20DB">
      <w:pPr>
        <w:ind w:firstLineChars="200" w:firstLine="420"/>
        <w:rPr>
          <w:rFonts w:eastAsia="仿宋_GB2312"/>
          <w:szCs w:val="21"/>
        </w:rPr>
      </w:pPr>
      <w:r>
        <w:rPr>
          <w:rFonts w:eastAsia="仿宋_GB2312"/>
          <w:szCs w:val="21"/>
        </w:rPr>
        <w:t>关于现场图纸准备的约定：</w:t>
      </w:r>
      <w:r>
        <w:rPr>
          <w:rFonts w:eastAsia="仿宋_GB2312"/>
          <w:szCs w:val="21"/>
          <w:u w:val="single"/>
        </w:rPr>
        <w:t></w:t>
      </w:r>
      <w:r>
        <w:rPr>
          <w:rFonts w:eastAsia="仿宋_GB2312" w:hint="eastAsia"/>
          <w:szCs w:val="21"/>
          <w:highlight w:val="yellow"/>
          <w:u w:val="single"/>
        </w:rPr>
        <w:t>承包人应在施工现场另外保存一套完整的图纸和承包人文件，供发包人、监理人及有关人员进行工程检查时使用</w:t>
      </w:r>
      <w:r>
        <w:rPr>
          <w:rFonts w:eastAsia="仿宋_GB2312"/>
          <w:szCs w:val="21"/>
          <w:u w:val="single"/>
        </w:rPr>
        <w:t></w:t>
      </w:r>
      <w:r>
        <w:rPr>
          <w:rFonts w:eastAsia="仿宋_GB2312"/>
          <w:szCs w:val="21"/>
        </w:rPr>
        <w:t>；</w:t>
      </w:r>
    </w:p>
    <w:p w:rsidR="00AE20DB" w:rsidRDefault="00AE20DB" w:rsidP="00AE20DB">
      <w:pPr>
        <w:ind w:firstLineChars="200" w:firstLine="420"/>
        <w:rPr>
          <w:rFonts w:eastAsia="黑体"/>
          <w:szCs w:val="21"/>
        </w:rPr>
      </w:pPr>
      <w:r>
        <w:rPr>
          <w:rFonts w:eastAsia="黑体"/>
          <w:szCs w:val="21"/>
        </w:rPr>
        <w:t xml:space="preserve">1.7 </w:t>
      </w:r>
      <w:r>
        <w:rPr>
          <w:rFonts w:eastAsia="黑体"/>
          <w:szCs w:val="21"/>
        </w:rPr>
        <w:t>联络</w:t>
      </w:r>
    </w:p>
    <w:p w:rsidR="00AE20DB" w:rsidRDefault="00AE20DB" w:rsidP="00AE20DB">
      <w:pPr>
        <w:ind w:firstLineChars="200" w:firstLine="420"/>
        <w:rPr>
          <w:rFonts w:eastAsia="仿宋_GB2312"/>
          <w:kern w:val="0"/>
          <w:szCs w:val="21"/>
        </w:rPr>
      </w:pPr>
      <w:r>
        <w:rPr>
          <w:rFonts w:eastAsia="仿宋_GB2312"/>
          <w:kern w:val="0"/>
          <w:szCs w:val="21"/>
        </w:rPr>
        <w:t>1.7.1</w:t>
      </w:r>
      <w:r>
        <w:rPr>
          <w:rFonts w:eastAsia="仿宋_GB2312"/>
          <w:kern w:val="0"/>
          <w:szCs w:val="21"/>
        </w:rPr>
        <w:t>发包人和承包人应当在</w:t>
      </w:r>
      <w:r>
        <w:rPr>
          <w:rFonts w:eastAsia="仿宋_GB2312"/>
          <w:szCs w:val="21"/>
          <w:u w:val="single"/>
        </w:rPr>
        <w:t></w:t>
      </w:r>
      <w:r>
        <w:rPr>
          <w:rFonts w:eastAsia="仿宋_GB2312" w:hint="eastAsia"/>
          <w:szCs w:val="21"/>
          <w:u w:val="single"/>
        </w:rPr>
        <w:t>7</w:t>
      </w:r>
      <w:r>
        <w:rPr>
          <w:rFonts w:eastAsia="仿宋_GB2312"/>
          <w:kern w:val="0"/>
          <w:szCs w:val="21"/>
        </w:rPr>
        <w:t>天内将与合同有关的通知、批准、证明、证书、指示、指令、要求、请求、同意、意见、确定和决定等书面函件送达对方当事人</w:t>
      </w:r>
      <w:r>
        <w:rPr>
          <w:rFonts w:eastAsia="仿宋_GB2312" w:hint="eastAsia"/>
          <w:kern w:val="0"/>
          <w:szCs w:val="21"/>
        </w:rPr>
        <w:t>。</w:t>
      </w:r>
    </w:p>
    <w:p w:rsidR="00AE20DB" w:rsidRDefault="00AE20DB" w:rsidP="00AE20DB">
      <w:pPr>
        <w:ind w:firstLineChars="200" w:firstLine="420"/>
        <w:rPr>
          <w:rFonts w:eastAsia="仿宋_GB2312"/>
          <w:kern w:val="0"/>
          <w:szCs w:val="21"/>
        </w:rPr>
      </w:pPr>
      <w:r>
        <w:rPr>
          <w:rFonts w:eastAsia="仿宋_GB2312"/>
          <w:kern w:val="0"/>
          <w:szCs w:val="21"/>
        </w:rPr>
        <w:t>1.7.2</w:t>
      </w:r>
      <w:r>
        <w:rPr>
          <w:rFonts w:eastAsia="仿宋_GB2312"/>
          <w:kern w:val="0"/>
          <w:szCs w:val="21"/>
        </w:rPr>
        <w:t>发包人接收文件的地点：</w:t>
      </w:r>
      <w:r>
        <w:rPr>
          <w:rFonts w:eastAsia="仿宋_GB2312"/>
          <w:szCs w:val="21"/>
          <w:u w:val="single"/>
        </w:rPr>
        <w:t></w:t>
      </w:r>
      <w:r>
        <w:rPr>
          <w:rFonts w:eastAsia="仿宋_GB2312" w:hint="eastAsia"/>
          <w:szCs w:val="21"/>
          <w:highlight w:val="yellow"/>
          <w:u w:val="single"/>
        </w:rPr>
        <w:t xml:space="preserve"> </w:t>
      </w:r>
      <w:r>
        <w:rPr>
          <w:rFonts w:eastAsia="仿宋_GB2312" w:hint="eastAsia"/>
          <w:szCs w:val="21"/>
          <w:highlight w:val="yellow"/>
          <w:u w:val="single"/>
        </w:rPr>
        <w:t>驻工地发包人办公室</w:t>
      </w:r>
      <w:r>
        <w:rPr>
          <w:rFonts w:eastAsia="仿宋_GB2312"/>
          <w:szCs w:val="21"/>
          <w:u w:val="single"/>
        </w:rPr>
        <w:t></w:t>
      </w:r>
      <w:r>
        <w:rPr>
          <w:rFonts w:eastAsia="仿宋_GB2312"/>
          <w:kern w:val="0"/>
          <w:szCs w:val="21"/>
        </w:rPr>
        <w:t>；</w:t>
      </w:r>
    </w:p>
    <w:p w:rsidR="00AE20DB" w:rsidRDefault="00AE20DB" w:rsidP="00AE20DB">
      <w:pPr>
        <w:ind w:firstLineChars="200" w:firstLine="420"/>
        <w:rPr>
          <w:rFonts w:eastAsia="仿宋_GB2312"/>
          <w:kern w:val="0"/>
          <w:szCs w:val="21"/>
        </w:rPr>
      </w:pPr>
      <w:r>
        <w:rPr>
          <w:rFonts w:eastAsia="仿宋_GB2312"/>
          <w:kern w:val="0"/>
          <w:szCs w:val="21"/>
        </w:rPr>
        <w:t>发包人指定的接收人为：</w:t>
      </w:r>
      <w:r>
        <w:rPr>
          <w:rFonts w:eastAsia="仿宋_GB2312"/>
          <w:szCs w:val="21"/>
          <w:u w:val="single"/>
        </w:rPr>
        <w:t> </w:t>
      </w:r>
      <w:r>
        <w:rPr>
          <w:rFonts w:eastAsia="仿宋_GB2312" w:hint="eastAsia"/>
          <w:szCs w:val="21"/>
          <w:u w:val="single"/>
        </w:rPr>
        <w:t xml:space="preserve">     / </w:t>
      </w:r>
      <w:r>
        <w:rPr>
          <w:rFonts w:eastAsia="仿宋_GB2312"/>
          <w:szCs w:val="21"/>
          <w:u w:val="single"/>
        </w:rPr>
        <w:t></w:t>
      </w:r>
      <w:r>
        <w:rPr>
          <w:rFonts w:eastAsia="仿宋_GB2312"/>
          <w:kern w:val="0"/>
          <w:szCs w:val="21"/>
        </w:rPr>
        <w:t>。</w:t>
      </w:r>
    </w:p>
    <w:p w:rsidR="00AE20DB" w:rsidRDefault="00AE20DB" w:rsidP="00AE20DB">
      <w:pPr>
        <w:ind w:firstLineChars="200" w:firstLine="420"/>
        <w:rPr>
          <w:rFonts w:eastAsia="仿宋_GB2312"/>
          <w:kern w:val="0"/>
          <w:szCs w:val="21"/>
        </w:rPr>
      </w:pPr>
      <w:r>
        <w:rPr>
          <w:rFonts w:eastAsia="仿宋_GB2312"/>
          <w:kern w:val="0"/>
          <w:szCs w:val="21"/>
        </w:rPr>
        <w:t>承包人接收文件的地点：</w:t>
      </w:r>
      <w:r>
        <w:rPr>
          <w:rFonts w:eastAsia="仿宋_GB2312"/>
          <w:szCs w:val="21"/>
          <w:u w:val="single"/>
        </w:rPr>
        <w:t></w:t>
      </w:r>
      <w:r>
        <w:rPr>
          <w:rFonts w:ascii="宋体" w:hAnsi="宋体" w:cs="MingLiU_HKSCS" w:hint="eastAsia"/>
          <w:color w:val="000000"/>
          <w:sz w:val="28"/>
          <w:szCs w:val="28"/>
          <w:u w:val="single"/>
        </w:rPr>
        <w:t xml:space="preserve"> </w:t>
      </w:r>
      <w:r>
        <w:rPr>
          <w:rFonts w:eastAsia="仿宋_GB2312" w:hint="eastAsia"/>
          <w:szCs w:val="21"/>
          <w:highlight w:val="yellow"/>
          <w:u w:val="single"/>
        </w:rPr>
        <w:t>驻工地承包人办公室</w:t>
      </w:r>
      <w:r>
        <w:rPr>
          <w:rFonts w:eastAsia="仿宋_GB2312" w:hint="eastAsia"/>
          <w:szCs w:val="21"/>
          <w:highlight w:val="yellow"/>
          <w:u w:val="single"/>
        </w:rPr>
        <w:t xml:space="preserve"> </w:t>
      </w:r>
      <w:r>
        <w:rPr>
          <w:rFonts w:eastAsia="仿宋_GB2312" w:hint="eastAsia"/>
          <w:szCs w:val="21"/>
          <w:u w:val="single"/>
        </w:rPr>
        <w:t xml:space="preserve">   </w:t>
      </w:r>
      <w:r>
        <w:rPr>
          <w:rFonts w:eastAsia="仿宋_GB2312"/>
          <w:szCs w:val="21"/>
          <w:u w:val="single"/>
        </w:rPr>
        <w:t></w:t>
      </w:r>
      <w:r>
        <w:rPr>
          <w:rFonts w:eastAsia="仿宋_GB2312"/>
          <w:kern w:val="0"/>
          <w:szCs w:val="21"/>
        </w:rPr>
        <w:t>；</w:t>
      </w:r>
    </w:p>
    <w:p w:rsidR="00AE20DB" w:rsidRDefault="00AE20DB" w:rsidP="00AE20DB">
      <w:pPr>
        <w:ind w:firstLineChars="200" w:firstLine="420"/>
        <w:rPr>
          <w:rFonts w:eastAsia="仿宋_GB2312"/>
          <w:kern w:val="0"/>
          <w:szCs w:val="21"/>
        </w:rPr>
      </w:pPr>
      <w:r>
        <w:rPr>
          <w:rFonts w:eastAsia="仿宋_GB2312"/>
          <w:kern w:val="0"/>
          <w:szCs w:val="21"/>
        </w:rPr>
        <w:t>承包人指定的接收人为：</w:t>
      </w:r>
      <w:r>
        <w:rPr>
          <w:rFonts w:eastAsia="仿宋_GB2312"/>
          <w:szCs w:val="21"/>
          <w:u w:val="single"/>
        </w:rPr>
        <w:t> </w:t>
      </w:r>
      <w:r>
        <w:rPr>
          <w:rFonts w:eastAsia="仿宋_GB2312" w:hint="eastAsia"/>
          <w:szCs w:val="21"/>
          <w:u w:val="single"/>
        </w:rPr>
        <w:t xml:space="preserve"> /           </w:t>
      </w:r>
      <w:r>
        <w:rPr>
          <w:rFonts w:eastAsia="仿宋_GB2312"/>
          <w:szCs w:val="21"/>
          <w:u w:val="single"/>
        </w:rPr>
        <w:t></w:t>
      </w:r>
      <w:r>
        <w:rPr>
          <w:rFonts w:eastAsia="仿宋_GB2312"/>
          <w:kern w:val="0"/>
          <w:szCs w:val="21"/>
        </w:rPr>
        <w:t>。</w:t>
      </w:r>
    </w:p>
    <w:p w:rsidR="00AE20DB" w:rsidRDefault="00AE20DB" w:rsidP="00AE20DB">
      <w:pPr>
        <w:ind w:firstLineChars="200" w:firstLine="420"/>
        <w:rPr>
          <w:rFonts w:eastAsia="仿宋_GB2312"/>
          <w:kern w:val="0"/>
          <w:szCs w:val="21"/>
        </w:rPr>
      </w:pPr>
      <w:r>
        <w:rPr>
          <w:rFonts w:eastAsia="仿宋_GB2312"/>
          <w:kern w:val="0"/>
          <w:szCs w:val="21"/>
        </w:rPr>
        <w:t>监理人接收文件的地点：</w:t>
      </w:r>
      <w:r>
        <w:rPr>
          <w:rFonts w:eastAsia="仿宋_GB2312"/>
          <w:szCs w:val="21"/>
          <w:u w:val="single"/>
        </w:rPr>
        <w:t xml:space="preserve"> </w:t>
      </w:r>
      <w:r>
        <w:rPr>
          <w:rFonts w:eastAsia="仿宋_GB2312" w:hint="eastAsia"/>
          <w:szCs w:val="21"/>
          <w:highlight w:val="yellow"/>
          <w:u w:val="single"/>
        </w:rPr>
        <w:t>驻工地监理人办公室</w:t>
      </w:r>
      <w:r>
        <w:rPr>
          <w:rFonts w:eastAsia="仿宋_GB2312"/>
          <w:szCs w:val="21"/>
          <w:u w:val="single"/>
        </w:rPr>
        <w:t></w:t>
      </w:r>
      <w:r>
        <w:rPr>
          <w:rFonts w:eastAsia="仿宋_GB2312"/>
          <w:kern w:val="0"/>
          <w:szCs w:val="21"/>
        </w:rPr>
        <w:t>；</w:t>
      </w:r>
    </w:p>
    <w:p w:rsidR="00AE20DB" w:rsidRDefault="00AE20DB" w:rsidP="00AE20DB">
      <w:pPr>
        <w:ind w:firstLineChars="200" w:firstLine="420"/>
        <w:rPr>
          <w:rFonts w:eastAsia="仿宋_GB2312"/>
          <w:kern w:val="0"/>
          <w:szCs w:val="21"/>
        </w:rPr>
      </w:pPr>
      <w:r>
        <w:rPr>
          <w:rFonts w:eastAsia="仿宋_GB2312"/>
          <w:kern w:val="0"/>
          <w:szCs w:val="21"/>
        </w:rPr>
        <w:t>监理人指定的接收人为：</w:t>
      </w:r>
      <w:r>
        <w:rPr>
          <w:rFonts w:eastAsia="仿宋_GB2312"/>
          <w:szCs w:val="21"/>
          <w:u w:val="single"/>
        </w:rPr>
        <w:t> </w:t>
      </w:r>
      <w:r>
        <w:rPr>
          <w:rFonts w:eastAsia="仿宋_GB2312" w:hint="eastAsia"/>
          <w:szCs w:val="21"/>
          <w:u w:val="single"/>
        </w:rPr>
        <w:t xml:space="preserve">/         </w:t>
      </w:r>
      <w:r>
        <w:rPr>
          <w:rFonts w:eastAsia="仿宋_GB2312"/>
          <w:szCs w:val="21"/>
          <w:u w:val="single"/>
        </w:rPr>
        <w:t></w:t>
      </w:r>
      <w:r>
        <w:rPr>
          <w:rFonts w:eastAsia="仿宋_GB2312"/>
          <w:kern w:val="0"/>
          <w:szCs w:val="21"/>
        </w:rPr>
        <w:t>。</w:t>
      </w:r>
    </w:p>
    <w:p w:rsidR="00AE20DB" w:rsidRDefault="00AE20DB" w:rsidP="00AE20DB">
      <w:pPr>
        <w:spacing w:after="120"/>
        <w:ind w:firstLineChars="200" w:firstLine="420"/>
        <w:rPr>
          <w:rFonts w:eastAsia="黑体"/>
          <w:szCs w:val="21"/>
        </w:rPr>
      </w:pPr>
      <w:r>
        <w:rPr>
          <w:rFonts w:eastAsia="黑体"/>
          <w:szCs w:val="21"/>
        </w:rPr>
        <w:t xml:space="preserve">1.10 </w:t>
      </w:r>
      <w:r>
        <w:rPr>
          <w:rFonts w:eastAsia="黑体"/>
          <w:szCs w:val="21"/>
        </w:rPr>
        <w:t>交通运输</w:t>
      </w:r>
    </w:p>
    <w:p w:rsidR="00AE20DB" w:rsidRDefault="00AE20DB" w:rsidP="00AE20DB">
      <w:pPr>
        <w:ind w:firstLineChars="200" w:firstLine="420"/>
        <w:rPr>
          <w:rFonts w:eastAsia="仿宋_GB2312"/>
          <w:szCs w:val="21"/>
        </w:rPr>
      </w:pPr>
      <w:r>
        <w:rPr>
          <w:rFonts w:eastAsia="仿宋_GB2312"/>
          <w:szCs w:val="21"/>
        </w:rPr>
        <w:t>1</w:t>
      </w:r>
      <w:bookmarkStart w:id="33" w:name="_Toc300934943"/>
      <w:bookmarkStart w:id="34" w:name="_Toc304295521"/>
      <w:bookmarkStart w:id="35" w:name="_Toc318581155"/>
      <w:bookmarkStart w:id="36" w:name="_Toc312677986"/>
      <w:bookmarkStart w:id="37" w:name="_Toc303539100"/>
      <w:r>
        <w:rPr>
          <w:rFonts w:eastAsia="仿宋_GB2312"/>
          <w:szCs w:val="21"/>
        </w:rPr>
        <w:t>.10.1</w:t>
      </w:r>
      <w:r>
        <w:rPr>
          <w:rFonts w:eastAsia="仿宋_GB2312"/>
          <w:szCs w:val="21"/>
        </w:rPr>
        <w:t>出入现场的权利</w:t>
      </w:r>
    </w:p>
    <w:p w:rsidR="00AE20DB" w:rsidRDefault="00AE20DB" w:rsidP="00AE20DB">
      <w:pPr>
        <w:ind w:firstLineChars="200" w:firstLine="420"/>
        <w:rPr>
          <w:rFonts w:eastAsia="仿宋_GB2312"/>
          <w:szCs w:val="21"/>
        </w:rPr>
      </w:pPr>
      <w:r>
        <w:rPr>
          <w:rFonts w:eastAsia="仿宋_GB2312"/>
          <w:szCs w:val="21"/>
        </w:rPr>
        <w:t>关于出入现场的权利的约定：</w:t>
      </w:r>
      <w:r>
        <w:rPr>
          <w:rFonts w:eastAsia="仿宋_GB2312"/>
          <w:szCs w:val="21"/>
          <w:u w:val="single"/>
        </w:rPr>
        <w:t></w:t>
      </w:r>
      <w:r>
        <w:rPr>
          <w:rFonts w:eastAsia="仿宋_GB2312" w:hint="eastAsia"/>
          <w:szCs w:val="21"/>
          <w:highlight w:val="yellow"/>
          <w:u w:val="single"/>
        </w:rPr>
        <w:t>承包人对现场进行查勘，并根据工程规模及技术参数选取工程施工所需的进出施工现场的方式、手段、路径等，费用包含在签约合同价内，工程决算时不再调整</w:t>
      </w:r>
      <w:r>
        <w:rPr>
          <w:rFonts w:eastAsia="仿宋_GB2312"/>
          <w:szCs w:val="21"/>
          <w:u w:val="single"/>
        </w:rPr>
        <w:t></w:t>
      </w:r>
      <w:r>
        <w:rPr>
          <w:rFonts w:eastAsia="仿宋_GB2312"/>
          <w:szCs w:val="21"/>
        </w:rPr>
        <w:t>。</w:t>
      </w:r>
    </w:p>
    <w:bookmarkEnd w:id="33"/>
    <w:bookmarkEnd w:id="34"/>
    <w:bookmarkEnd w:id="35"/>
    <w:bookmarkEnd w:id="36"/>
    <w:bookmarkEnd w:id="37"/>
    <w:p w:rsidR="00AE20DB" w:rsidRDefault="00AE20DB" w:rsidP="00AE20DB">
      <w:pPr>
        <w:ind w:firstLineChars="200" w:firstLine="420"/>
        <w:jc w:val="left"/>
        <w:rPr>
          <w:rFonts w:eastAsia="仿宋_GB2312"/>
          <w:szCs w:val="21"/>
        </w:rPr>
      </w:pPr>
      <w:r>
        <w:rPr>
          <w:rFonts w:eastAsia="仿宋_GB2312"/>
          <w:szCs w:val="21"/>
        </w:rPr>
        <w:t>1</w:t>
      </w:r>
      <w:bookmarkStart w:id="38" w:name="_Toc300934944"/>
      <w:bookmarkStart w:id="39" w:name="_Toc304295522"/>
      <w:bookmarkStart w:id="40" w:name="_Toc303539101"/>
      <w:bookmarkStart w:id="41" w:name="_Toc312677987"/>
      <w:bookmarkStart w:id="42" w:name="_Toc318581156"/>
      <w:r>
        <w:rPr>
          <w:rFonts w:eastAsia="仿宋_GB2312"/>
          <w:szCs w:val="21"/>
        </w:rPr>
        <w:t>.10.3</w:t>
      </w:r>
      <w:r>
        <w:rPr>
          <w:rFonts w:eastAsia="仿宋_GB2312"/>
          <w:szCs w:val="21"/>
        </w:rPr>
        <w:t>场内交通</w:t>
      </w:r>
    </w:p>
    <w:p w:rsidR="00AE20DB" w:rsidRDefault="00AE20DB" w:rsidP="00AE20DB">
      <w:pPr>
        <w:ind w:firstLineChars="200" w:firstLine="420"/>
        <w:rPr>
          <w:rFonts w:eastAsia="仿宋_GB2312"/>
          <w:szCs w:val="21"/>
        </w:rPr>
      </w:pPr>
      <w:r>
        <w:rPr>
          <w:rFonts w:eastAsia="仿宋_GB2312"/>
          <w:kern w:val="0"/>
          <w:szCs w:val="21"/>
        </w:rPr>
        <w:t>关于场外交通和场内交通的边界的约定：</w:t>
      </w:r>
      <w:r>
        <w:rPr>
          <w:rFonts w:eastAsia="仿宋_GB2312"/>
          <w:szCs w:val="21"/>
          <w:u w:val="single"/>
        </w:rPr>
        <w:t></w:t>
      </w:r>
      <w:r>
        <w:rPr>
          <w:rFonts w:eastAsia="仿宋_GB2312" w:hint="eastAsia"/>
          <w:szCs w:val="21"/>
          <w:highlight w:val="yellow"/>
          <w:u w:val="single"/>
        </w:rPr>
        <w:t>依用地红线为界（红线内为场内交通，红线外为场外交通</w:t>
      </w:r>
      <w:r>
        <w:rPr>
          <w:rFonts w:eastAsia="仿宋_GB2312" w:hint="eastAsia"/>
          <w:szCs w:val="21"/>
          <w:highlight w:val="yellow"/>
          <w:u w:val="single"/>
        </w:rPr>
        <w:t xml:space="preserve"> </w:t>
      </w:r>
      <w:r>
        <w:rPr>
          <w:rFonts w:eastAsia="仿宋_GB2312" w:hint="eastAsia"/>
          <w:szCs w:val="21"/>
          <w:highlight w:val="yellow"/>
          <w:u w:val="single"/>
        </w:rPr>
        <w:t>）</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关于发包人向承包人免费提供满足工程施工需要的场内道路和交通设施的约定：</w:t>
      </w:r>
      <w:bookmarkStart w:id="43" w:name="_Toc318581157"/>
      <w:bookmarkEnd w:id="38"/>
      <w:bookmarkEnd w:id="39"/>
      <w:bookmarkEnd w:id="40"/>
      <w:bookmarkEnd w:id="41"/>
      <w:bookmarkEnd w:id="42"/>
      <w:r>
        <w:rPr>
          <w:rFonts w:eastAsia="仿宋_GB2312"/>
          <w:szCs w:val="21"/>
          <w:u w:val="single"/>
        </w:rPr>
        <w:t></w:t>
      </w:r>
      <w:r>
        <w:rPr>
          <w:rFonts w:eastAsia="仿宋_GB2312" w:hint="eastAsia"/>
          <w:szCs w:val="21"/>
          <w:highlight w:val="yellow"/>
          <w:u w:val="single"/>
        </w:rPr>
        <w:t>发包人不提供，由承包人自行解决</w:t>
      </w:r>
      <w:r>
        <w:rPr>
          <w:rFonts w:eastAsia="仿宋_GB2312"/>
          <w:szCs w:val="21"/>
          <w:u w:val="single"/>
        </w:rPr>
        <w:t></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1.10.4</w:t>
      </w:r>
      <w:r>
        <w:rPr>
          <w:rFonts w:eastAsia="仿宋_GB2312"/>
          <w:szCs w:val="21"/>
        </w:rPr>
        <w:t>超大件和超重件的运输</w:t>
      </w:r>
    </w:p>
    <w:p w:rsidR="00AE20DB" w:rsidRDefault="00AE20DB" w:rsidP="00AE20DB">
      <w:pPr>
        <w:ind w:firstLineChars="200" w:firstLine="420"/>
        <w:rPr>
          <w:rFonts w:eastAsia="仿宋_GB2312"/>
          <w:szCs w:val="21"/>
        </w:rPr>
      </w:pPr>
      <w:r>
        <w:rPr>
          <w:rFonts w:eastAsia="仿宋_GB2312"/>
          <w:szCs w:val="21"/>
        </w:rPr>
        <w:t>运输超大件或超重件所需的道路和桥梁临时加固改造费用和其他有关费用由</w:t>
      </w:r>
      <w:r>
        <w:rPr>
          <w:rFonts w:eastAsia="仿宋_GB2312"/>
          <w:szCs w:val="21"/>
          <w:u w:val="single"/>
        </w:rPr>
        <w:t></w:t>
      </w:r>
      <w:r>
        <w:rPr>
          <w:rFonts w:eastAsia="仿宋_GB2312" w:hint="eastAsia"/>
          <w:szCs w:val="21"/>
          <w:highlight w:val="yellow"/>
          <w:u w:val="single"/>
        </w:rPr>
        <w:t>承包人</w:t>
      </w:r>
    </w:p>
    <w:p w:rsidR="00AE20DB" w:rsidRDefault="00AE20DB" w:rsidP="00AE20DB">
      <w:pPr>
        <w:ind w:firstLineChars="200" w:firstLine="420"/>
        <w:jc w:val="left"/>
        <w:rPr>
          <w:rFonts w:eastAsia="仿宋_GB2312"/>
          <w:szCs w:val="21"/>
        </w:rPr>
      </w:pPr>
      <w:r>
        <w:rPr>
          <w:rFonts w:eastAsia="仿宋_GB2312"/>
          <w:szCs w:val="21"/>
        </w:rPr>
        <w:t>承担。</w:t>
      </w:r>
    </w:p>
    <w:bookmarkEnd w:id="43"/>
    <w:p w:rsidR="00AE20DB" w:rsidRDefault="00AE20DB" w:rsidP="00AE20DB">
      <w:pPr>
        <w:spacing w:after="120"/>
        <w:ind w:firstLineChars="200" w:firstLine="420"/>
        <w:rPr>
          <w:rFonts w:eastAsia="黑体"/>
          <w:szCs w:val="21"/>
        </w:rPr>
      </w:pPr>
      <w:r>
        <w:rPr>
          <w:rFonts w:eastAsia="黑体"/>
          <w:szCs w:val="21"/>
        </w:rPr>
        <w:t xml:space="preserve">1.11 </w:t>
      </w:r>
      <w:r>
        <w:rPr>
          <w:rFonts w:eastAsia="黑体"/>
          <w:szCs w:val="21"/>
        </w:rPr>
        <w:t>知识产权</w:t>
      </w:r>
    </w:p>
    <w:p w:rsidR="00AE20DB" w:rsidRDefault="00AE20DB" w:rsidP="00AE20DB">
      <w:pPr>
        <w:ind w:firstLineChars="200" w:firstLine="420"/>
        <w:rPr>
          <w:rFonts w:eastAsia="仿宋_GB2312"/>
          <w:szCs w:val="21"/>
        </w:rPr>
      </w:pPr>
      <w:r>
        <w:rPr>
          <w:rFonts w:eastAsia="仿宋_GB2312"/>
          <w:szCs w:val="21"/>
        </w:rPr>
        <w:t>1.11.1</w:t>
      </w:r>
      <w:r>
        <w:rPr>
          <w:rFonts w:eastAsia="仿宋_GB2312"/>
          <w:szCs w:val="21"/>
        </w:rPr>
        <w:t>关于发包人提供给承包人的图纸、发包人为实施工程自行编制或委托编制的技术规范以及反映发包人关于合同要求或其他类似性质的文件的著作权的归属：</w:t>
      </w:r>
      <w:r>
        <w:rPr>
          <w:rFonts w:eastAsia="仿宋_GB2312"/>
          <w:szCs w:val="21"/>
          <w:u w:val="single"/>
        </w:rPr>
        <w:t></w:t>
      </w:r>
      <w:r>
        <w:rPr>
          <w:rFonts w:eastAsia="仿宋_GB2312" w:hint="eastAsia"/>
          <w:szCs w:val="21"/>
          <w:highlight w:val="yellow"/>
          <w:u w:val="single"/>
        </w:rPr>
        <w:t>著作权属于发包人，承包人可以为实现合同目的而复制、使用此类文件，但不能用于与合同无关的其他事项</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关于发包人提供的上述文件的使用限制的要求：</w:t>
      </w:r>
      <w:r>
        <w:rPr>
          <w:rFonts w:eastAsia="仿宋_GB2312"/>
          <w:szCs w:val="21"/>
          <w:u w:val="single"/>
        </w:rPr>
        <w:t></w:t>
      </w:r>
      <w:r>
        <w:rPr>
          <w:rFonts w:eastAsia="仿宋_GB2312" w:hint="eastAsia"/>
          <w:szCs w:val="21"/>
          <w:highlight w:val="yellow"/>
          <w:u w:val="single"/>
        </w:rPr>
        <w:t>未经发包人书面同意，承包人不得为了合同以外的目的而复制、使用上述文件或将之提供给任何第三方</w:t>
      </w:r>
      <w:r>
        <w:rPr>
          <w:rFonts w:eastAsia="仿宋_GB2312"/>
          <w:szCs w:val="21"/>
          <w:u w:val="single"/>
        </w:rPr>
        <w:t></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1.11.2</w:t>
      </w:r>
      <w:r>
        <w:rPr>
          <w:rFonts w:eastAsia="仿宋_GB2312"/>
          <w:szCs w:val="21"/>
        </w:rPr>
        <w:t>关于承包</w:t>
      </w:r>
      <w:r>
        <w:rPr>
          <w:rFonts w:ascii="仿宋" w:eastAsia="仿宋" w:hAnsi="仿宋" w:cs="仿宋" w:hint="eastAsia"/>
          <w:szCs w:val="21"/>
        </w:rPr>
        <w:t>人为实施工</w:t>
      </w:r>
      <w:r>
        <w:rPr>
          <w:rFonts w:eastAsia="仿宋_GB2312"/>
          <w:szCs w:val="21"/>
        </w:rPr>
        <w:t>程所编制文件的著作权的归属：</w:t>
      </w:r>
      <w:r>
        <w:rPr>
          <w:rFonts w:eastAsia="仿宋_GB2312"/>
          <w:szCs w:val="21"/>
          <w:u w:val="single"/>
        </w:rPr>
        <w:t></w:t>
      </w:r>
      <w:r>
        <w:rPr>
          <w:rFonts w:eastAsia="仿宋_GB2312" w:hint="eastAsia"/>
          <w:szCs w:val="21"/>
          <w:u w:val="single"/>
        </w:rPr>
        <w:t>执行通用条款</w:t>
      </w:r>
      <w:r>
        <w:rPr>
          <w:rFonts w:eastAsia="仿宋_GB2312"/>
          <w:szCs w:val="21"/>
          <w:u w:val="single"/>
        </w:rPr>
        <w:t></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关于承包人提供的上述文件的使用限制的要求：</w:t>
      </w:r>
      <w:r>
        <w:rPr>
          <w:rFonts w:eastAsia="仿宋_GB2312"/>
          <w:szCs w:val="21"/>
          <w:u w:val="single"/>
        </w:rPr>
        <w:t></w:t>
      </w:r>
      <w:r>
        <w:rPr>
          <w:rFonts w:eastAsia="仿宋_GB2312" w:hint="eastAsia"/>
          <w:szCs w:val="21"/>
          <w:highlight w:val="yellow"/>
          <w:u w:val="single"/>
        </w:rPr>
        <w:t>未经发包人书面同意，承包人不得为了合同以外的目的而复制、使用上述文件或将之提供给任何第三方</w:t>
      </w:r>
      <w:r>
        <w:rPr>
          <w:rFonts w:eastAsia="仿宋_GB2312"/>
          <w:szCs w:val="21"/>
          <w:u w:val="single"/>
        </w:rPr>
        <w:t></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1.11.4</w:t>
      </w:r>
      <w:r>
        <w:rPr>
          <w:rFonts w:eastAsia="仿宋_GB2312"/>
          <w:szCs w:val="21"/>
        </w:rPr>
        <w:t>承包人在施工过程中所采用的专利、专有技术、技术秘密的使用费的承担方式：</w:t>
      </w:r>
      <w:r>
        <w:rPr>
          <w:rFonts w:eastAsia="仿宋_GB2312"/>
          <w:szCs w:val="21"/>
          <w:u w:val="single"/>
        </w:rPr>
        <w:t></w:t>
      </w:r>
      <w:r>
        <w:rPr>
          <w:rFonts w:eastAsia="仿宋_GB2312" w:hint="eastAsia"/>
          <w:szCs w:val="21"/>
          <w:highlight w:val="yellow"/>
          <w:u w:val="single"/>
        </w:rPr>
        <w:t>承包人承担</w:t>
      </w:r>
      <w:r>
        <w:rPr>
          <w:rFonts w:eastAsia="仿宋_GB2312" w:hint="eastAsia"/>
          <w:szCs w:val="21"/>
          <w:highlight w:val="yellow"/>
          <w:u w:val="single"/>
        </w:rPr>
        <w:t xml:space="preserve"> </w:t>
      </w:r>
      <w:r>
        <w:rPr>
          <w:rFonts w:eastAsia="仿宋_GB2312" w:hint="eastAsia"/>
          <w:szCs w:val="21"/>
          <w:highlight w:val="yellow"/>
          <w:u w:val="single"/>
        </w:rPr>
        <w:t>，费用已含在合同价款内</w:t>
      </w:r>
      <w:r>
        <w:rPr>
          <w:rFonts w:eastAsia="仿宋_GB2312"/>
          <w:szCs w:val="21"/>
          <w:u w:val="single"/>
        </w:rPr>
        <w:t></w:t>
      </w:r>
      <w:r>
        <w:rPr>
          <w:rFonts w:eastAsia="仿宋_GB2312"/>
          <w:szCs w:val="21"/>
        </w:rPr>
        <w:t>。</w:t>
      </w:r>
    </w:p>
    <w:p w:rsidR="00AE20DB" w:rsidRDefault="00AE20DB" w:rsidP="00AE20DB">
      <w:pPr>
        <w:ind w:firstLineChars="200" w:firstLine="420"/>
        <w:rPr>
          <w:rFonts w:eastAsia="黑体"/>
          <w:szCs w:val="21"/>
        </w:rPr>
      </w:pPr>
      <w:r>
        <w:rPr>
          <w:rFonts w:eastAsia="黑体"/>
          <w:szCs w:val="21"/>
        </w:rPr>
        <w:t>1.13</w:t>
      </w:r>
      <w:r>
        <w:rPr>
          <w:rFonts w:eastAsia="黑体"/>
          <w:szCs w:val="21"/>
        </w:rPr>
        <w:t>工程量清单错误的修正</w:t>
      </w:r>
    </w:p>
    <w:p w:rsidR="00AE20DB" w:rsidRDefault="00AE20DB" w:rsidP="00AE20DB">
      <w:pPr>
        <w:ind w:firstLineChars="200" w:firstLine="420"/>
        <w:rPr>
          <w:rFonts w:eastAsia="仿宋_GB2312"/>
          <w:szCs w:val="21"/>
          <w:u w:val="single"/>
        </w:rPr>
      </w:pPr>
      <w:r>
        <w:rPr>
          <w:rFonts w:eastAsia="仿宋_GB2312" w:hint="eastAsia"/>
          <w:szCs w:val="21"/>
        </w:rPr>
        <w:t>出现工程量清单错误时，是否调整合同价格：</w:t>
      </w:r>
      <w:r>
        <w:rPr>
          <w:rFonts w:eastAsia="仿宋_GB2312" w:hint="eastAsia"/>
          <w:szCs w:val="21"/>
          <w:highlight w:val="yellow"/>
          <w:u w:val="single"/>
        </w:rPr>
        <w:t>除工程变更外，签约合同价一次性包死</w:t>
      </w:r>
      <w:r>
        <w:rPr>
          <w:rFonts w:eastAsia="仿宋_GB2312" w:hint="eastAsia"/>
          <w:szCs w:val="21"/>
          <w:u w:val="single"/>
        </w:rPr>
        <w:t>。</w:t>
      </w:r>
    </w:p>
    <w:p w:rsidR="00AE20DB" w:rsidRDefault="00AE20DB" w:rsidP="00AE20DB">
      <w:pPr>
        <w:ind w:firstLineChars="200" w:firstLine="420"/>
        <w:rPr>
          <w:rFonts w:eastAsia="仿宋_GB2312"/>
          <w:szCs w:val="21"/>
        </w:rPr>
      </w:pPr>
      <w:r>
        <w:rPr>
          <w:rFonts w:eastAsia="仿宋_GB2312"/>
          <w:szCs w:val="21"/>
        </w:rPr>
        <w:t>允许调整合同价格的工程量偏差范围：</w:t>
      </w:r>
      <w:r>
        <w:rPr>
          <w:rFonts w:eastAsia="仿宋_GB2312"/>
          <w:szCs w:val="21"/>
          <w:u w:val="single"/>
        </w:rPr>
        <w:t xml:space="preserve">   </w:t>
      </w:r>
      <w:r>
        <w:rPr>
          <w:rFonts w:eastAsia="仿宋_GB2312" w:hint="eastAsia"/>
          <w:szCs w:val="21"/>
          <w:u w:val="single"/>
        </w:rPr>
        <w:t xml:space="preserve">/          </w:t>
      </w:r>
      <w:r>
        <w:rPr>
          <w:rFonts w:eastAsia="仿宋_GB2312"/>
          <w:szCs w:val="21"/>
          <w:u w:val="single"/>
        </w:rPr>
        <w:t xml:space="preserve">   </w:t>
      </w:r>
      <w:r>
        <w:rPr>
          <w:rFonts w:eastAsia="仿宋_GB2312"/>
          <w:kern w:val="0"/>
          <w:szCs w:val="21"/>
        </w:rPr>
        <w:t>。</w:t>
      </w:r>
    </w:p>
    <w:p w:rsidR="00AE20DB" w:rsidRDefault="00AE20DB" w:rsidP="00AE20DB">
      <w:pPr>
        <w:pStyle w:val="4"/>
        <w:keepNext w:val="0"/>
        <w:keepLines w:val="0"/>
        <w:spacing w:before="120" w:after="120" w:line="240" w:lineRule="auto"/>
        <w:rPr>
          <w:rFonts w:ascii="Times New Roman" w:hAnsi="Times New Roman"/>
          <w:b w:val="0"/>
          <w:sz w:val="21"/>
          <w:szCs w:val="21"/>
        </w:rPr>
      </w:pPr>
      <w:bookmarkStart w:id="44" w:name="_Toc351203634"/>
      <w:r>
        <w:rPr>
          <w:rFonts w:ascii="Times New Roman" w:hAnsi="Times New Roman"/>
          <w:b w:val="0"/>
          <w:sz w:val="21"/>
          <w:szCs w:val="21"/>
        </w:rPr>
        <w:t>2</w:t>
      </w:r>
      <w:bookmarkStart w:id="45" w:name="_Toc292559362"/>
      <w:bookmarkStart w:id="46" w:name="_Toc292559867"/>
      <w:bookmarkStart w:id="47" w:name="_Toc296890985"/>
      <w:bookmarkStart w:id="48" w:name="_Toc296347156"/>
      <w:bookmarkStart w:id="49" w:name="_Toc296944496"/>
      <w:bookmarkStart w:id="50" w:name="_Toc296503157"/>
      <w:bookmarkStart w:id="51" w:name="_Toc297120457"/>
      <w:bookmarkStart w:id="52" w:name="_Toc297048343"/>
      <w:bookmarkStart w:id="53" w:name="_Toc296891197"/>
      <w:bookmarkStart w:id="54" w:name="_Toc296346658"/>
      <w:r>
        <w:rPr>
          <w:rFonts w:ascii="Times New Roman" w:hAnsi="Times New Roman"/>
          <w:b w:val="0"/>
          <w:sz w:val="21"/>
          <w:szCs w:val="21"/>
        </w:rPr>
        <w:t xml:space="preserve">. </w:t>
      </w:r>
      <w:r>
        <w:rPr>
          <w:rFonts w:ascii="Times New Roman" w:hAnsi="Times New Roman"/>
          <w:b w:val="0"/>
          <w:sz w:val="21"/>
          <w:szCs w:val="21"/>
        </w:rPr>
        <w:t>发包人</w:t>
      </w:r>
      <w:bookmarkEnd w:id="44"/>
    </w:p>
    <w:bookmarkEnd w:id="45"/>
    <w:bookmarkEnd w:id="46"/>
    <w:bookmarkEnd w:id="47"/>
    <w:bookmarkEnd w:id="48"/>
    <w:bookmarkEnd w:id="49"/>
    <w:bookmarkEnd w:id="50"/>
    <w:bookmarkEnd w:id="51"/>
    <w:bookmarkEnd w:id="52"/>
    <w:bookmarkEnd w:id="53"/>
    <w:bookmarkEnd w:id="54"/>
    <w:p w:rsidR="00AE20DB" w:rsidRDefault="00AE20DB" w:rsidP="00AE20DB">
      <w:pPr>
        <w:spacing w:after="120"/>
        <w:ind w:firstLineChars="200" w:firstLine="420"/>
        <w:rPr>
          <w:rFonts w:eastAsia="黑体"/>
          <w:szCs w:val="21"/>
        </w:rPr>
      </w:pPr>
      <w:r>
        <w:rPr>
          <w:rFonts w:eastAsia="黑体"/>
          <w:szCs w:val="21"/>
        </w:rPr>
        <w:t xml:space="preserve">2.2 </w:t>
      </w:r>
      <w:r>
        <w:rPr>
          <w:rFonts w:eastAsia="黑体"/>
          <w:szCs w:val="21"/>
        </w:rPr>
        <w:t>发包人代表</w:t>
      </w:r>
    </w:p>
    <w:p w:rsidR="00AE20DB" w:rsidRDefault="00AE20DB" w:rsidP="00AE20DB">
      <w:pPr>
        <w:ind w:firstLineChars="200" w:firstLine="420"/>
        <w:rPr>
          <w:rFonts w:eastAsia="仿宋_GB2312"/>
          <w:szCs w:val="21"/>
        </w:rPr>
      </w:pPr>
      <w:r>
        <w:rPr>
          <w:rFonts w:eastAsia="仿宋_GB2312"/>
          <w:szCs w:val="21"/>
        </w:rPr>
        <w:t>发包人代表：</w:t>
      </w:r>
    </w:p>
    <w:p w:rsidR="00AE20DB" w:rsidRDefault="00AE20DB" w:rsidP="00AE20DB">
      <w:pPr>
        <w:ind w:firstLineChars="200" w:firstLine="420"/>
        <w:rPr>
          <w:rFonts w:eastAsia="仿宋_GB2312"/>
          <w:szCs w:val="21"/>
        </w:rPr>
      </w:pPr>
      <w:r>
        <w:rPr>
          <w:rFonts w:eastAsia="仿宋_GB2312"/>
          <w:szCs w:val="21"/>
        </w:rPr>
        <w:t>姓名：</w:t>
      </w:r>
      <w:r>
        <w:rPr>
          <w:rFonts w:eastAsia="仿宋_GB2312"/>
          <w:szCs w:val="21"/>
          <w:u w:val="single"/>
        </w:rPr>
        <w:t> 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身份证号：</w:t>
      </w:r>
      <w:r>
        <w:rPr>
          <w:rFonts w:eastAsia="仿宋_GB2312"/>
          <w:szCs w:val="21"/>
          <w:u w:val="single"/>
        </w:rPr>
        <w:t> 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lastRenderedPageBreak/>
        <w:t>职务：</w:t>
      </w:r>
      <w:r>
        <w:rPr>
          <w:rFonts w:eastAsia="仿宋_GB2312"/>
          <w:szCs w:val="21"/>
          <w:u w:val="single"/>
        </w:rPr>
        <w:t>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联系电话：</w:t>
      </w:r>
      <w:r>
        <w:rPr>
          <w:rFonts w:eastAsia="仿宋_GB2312"/>
          <w:szCs w:val="21"/>
          <w:u w:val="single"/>
        </w:rPr>
        <w:t>  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电子信箱：</w:t>
      </w:r>
      <w:r>
        <w:rPr>
          <w:rFonts w:eastAsia="仿宋_GB2312"/>
          <w:szCs w:val="21"/>
          <w:u w:val="single"/>
        </w:rPr>
        <w:t>  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通信地址：</w:t>
      </w:r>
      <w:r>
        <w:rPr>
          <w:rFonts w:eastAsia="仿宋_GB2312"/>
          <w:szCs w:val="21"/>
          <w:u w:val="single"/>
        </w:rPr>
        <w:t>  </w:t>
      </w:r>
      <w:r>
        <w:rPr>
          <w:rFonts w:eastAsia="仿宋_GB2312"/>
          <w:szCs w:val="21"/>
        </w:rPr>
        <w:t>。</w:t>
      </w:r>
    </w:p>
    <w:p w:rsidR="00AE20DB" w:rsidRDefault="00AE20DB" w:rsidP="00AE20DB">
      <w:pPr>
        <w:ind w:firstLineChars="200" w:firstLine="420"/>
        <w:rPr>
          <w:rFonts w:eastAsia="仿宋_GB2312"/>
          <w:b/>
          <w:szCs w:val="21"/>
        </w:rPr>
      </w:pPr>
      <w:r>
        <w:rPr>
          <w:rFonts w:eastAsia="仿宋_GB2312"/>
          <w:szCs w:val="21"/>
        </w:rPr>
        <w:t>发包人对发包人代表的授权范围如下：</w:t>
      </w:r>
      <w:r>
        <w:rPr>
          <w:rFonts w:eastAsia="仿宋_GB2312" w:hint="eastAsia"/>
          <w:szCs w:val="21"/>
          <w:highlight w:val="yellow"/>
          <w:u w:val="single"/>
        </w:rPr>
        <w:t>代表发包人履行相关合同义务，全面负责项目管理、协调事项</w:t>
      </w:r>
      <w:r>
        <w:rPr>
          <w:rFonts w:ascii="宋体" w:hAnsi="宋体" w:hint="eastAsia"/>
          <w:color w:val="000000"/>
          <w:sz w:val="28"/>
          <w:szCs w:val="28"/>
          <w:u w:val="single"/>
        </w:rPr>
        <w:t xml:space="preserve"> </w:t>
      </w:r>
      <w:r>
        <w:rPr>
          <w:rFonts w:eastAsia="仿宋_GB2312"/>
          <w:szCs w:val="21"/>
        </w:rPr>
        <w:t>。</w:t>
      </w:r>
    </w:p>
    <w:p w:rsidR="00AE20DB" w:rsidRDefault="00AE20DB" w:rsidP="00AE20DB">
      <w:pPr>
        <w:spacing w:after="120"/>
        <w:ind w:firstLineChars="200" w:firstLine="420"/>
        <w:rPr>
          <w:rFonts w:eastAsia="黑体"/>
          <w:szCs w:val="21"/>
        </w:rPr>
      </w:pPr>
      <w:r>
        <w:rPr>
          <w:rFonts w:eastAsia="黑体"/>
          <w:szCs w:val="21"/>
        </w:rPr>
        <w:t xml:space="preserve">2.4 </w:t>
      </w:r>
      <w:r>
        <w:rPr>
          <w:rFonts w:eastAsia="黑体"/>
          <w:szCs w:val="21"/>
        </w:rPr>
        <w:t>施工现场、施工条件和基础资料的提供</w:t>
      </w:r>
    </w:p>
    <w:p w:rsidR="00AE20DB" w:rsidRDefault="00AE20DB" w:rsidP="00AE20DB">
      <w:pPr>
        <w:ind w:firstLineChars="200" w:firstLine="420"/>
        <w:rPr>
          <w:rFonts w:eastAsia="仿宋_GB2312"/>
          <w:szCs w:val="21"/>
        </w:rPr>
      </w:pPr>
      <w:r>
        <w:rPr>
          <w:rFonts w:eastAsia="仿宋_GB2312"/>
          <w:szCs w:val="21"/>
        </w:rPr>
        <w:t>2.4.1</w:t>
      </w:r>
      <w:r>
        <w:rPr>
          <w:rFonts w:eastAsia="仿宋_GB2312"/>
          <w:szCs w:val="21"/>
        </w:rPr>
        <w:t>提供施工现场</w:t>
      </w:r>
    </w:p>
    <w:p w:rsidR="00AE20DB" w:rsidRDefault="00AE20DB" w:rsidP="00AE20DB">
      <w:pPr>
        <w:ind w:firstLineChars="200" w:firstLine="420"/>
        <w:jc w:val="left"/>
        <w:rPr>
          <w:rFonts w:eastAsia="仿宋_GB2312"/>
          <w:szCs w:val="21"/>
          <w:u w:val="single"/>
        </w:rPr>
      </w:pPr>
      <w:r>
        <w:rPr>
          <w:rFonts w:eastAsia="仿宋_GB2312"/>
          <w:szCs w:val="21"/>
        </w:rPr>
        <w:t>关于发包人移交施工现场的期限要求：</w:t>
      </w:r>
      <w:r>
        <w:rPr>
          <w:rFonts w:eastAsia="仿宋_GB2312" w:hint="eastAsia"/>
          <w:szCs w:val="21"/>
          <w:u w:val="single"/>
        </w:rPr>
        <w:t>开工日期</w:t>
      </w:r>
      <w:r>
        <w:rPr>
          <w:rFonts w:eastAsia="仿宋_GB2312" w:hint="eastAsia"/>
          <w:szCs w:val="21"/>
          <w:u w:val="single"/>
        </w:rPr>
        <w:t>7</w:t>
      </w:r>
      <w:r>
        <w:rPr>
          <w:rFonts w:eastAsia="仿宋_GB2312" w:hint="eastAsia"/>
          <w:szCs w:val="21"/>
          <w:u w:val="single"/>
        </w:rPr>
        <w:t>天前（执行通用条款）。</w:t>
      </w:r>
    </w:p>
    <w:p w:rsidR="00AE20DB" w:rsidRDefault="00AE20DB" w:rsidP="00AE20DB">
      <w:pPr>
        <w:ind w:firstLineChars="200" w:firstLine="420"/>
        <w:jc w:val="left"/>
        <w:rPr>
          <w:rFonts w:eastAsia="仿宋_GB2312"/>
          <w:szCs w:val="21"/>
        </w:rPr>
      </w:pPr>
      <w:r>
        <w:rPr>
          <w:rFonts w:eastAsia="仿宋_GB2312"/>
          <w:szCs w:val="21"/>
        </w:rPr>
        <w:t>2.4.2</w:t>
      </w:r>
      <w:r>
        <w:rPr>
          <w:rFonts w:eastAsia="仿宋_GB2312"/>
          <w:szCs w:val="21"/>
        </w:rPr>
        <w:t>提供施工条件</w:t>
      </w:r>
    </w:p>
    <w:p w:rsidR="00AE20DB" w:rsidRDefault="00AE20DB" w:rsidP="00AE20DB">
      <w:pPr>
        <w:ind w:firstLineChars="200" w:firstLine="420"/>
        <w:rPr>
          <w:rFonts w:eastAsia="仿宋_GB2312"/>
          <w:szCs w:val="21"/>
        </w:rPr>
      </w:pPr>
      <w:r>
        <w:rPr>
          <w:rFonts w:eastAsia="仿宋_GB2312"/>
          <w:szCs w:val="21"/>
        </w:rPr>
        <w:t>关于发包人应负责提供施工</w:t>
      </w:r>
      <w:r>
        <w:rPr>
          <w:rFonts w:eastAsia="仿宋_GB2312" w:hint="eastAsia"/>
          <w:szCs w:val="21"/>
        </w:rPr>
        <w:t>所需要的条件，</w:t>
      </w:r>
      <w:r>
        <w:rPr>
          <w:rFonts w:eastAsia="仿宋_GB2312"/>
          <w:szCs w:val="21"/>
        </w:rPr>
        <w:t>包括：</w:t>
      </w:r>
      <w:r>
        <w:rPr>
          <w:rFonts w:eastAsia="仿宋_GB2312"/>
          <w:szCs w:val="21"/>
          <w:u w:val="single"/>
        </w:rPr>
        <w:t></w:t>
      </w:r>
      <w:r>
        <w:rPr>
          <w:rFonts w:eastAsia="仿宋_GB2312" w:hint="eastAsia"/>
          <w:szCs w:val="21"/>
          <w:highlight w:val="yellow"/>
          <w:u w:val="single"/>
        </w:rPr>
        <w:t>（</w:t>
      </w:r>
      <w:r>
        <w:rPr>
          <w:rFonts w:eastAsia="仿宋_GB2312" w:hint="eastAsia"/>
          <w:szCs w:val="21"/>
          <w:highlight w:val="yellow"/>
          <w:u w:val="single"/>
        </w:rPr>
        <w:t>1</w:t>
      </w:r>
      <w:r>
        <w:rPr>
          <w:rFonts w:eastAsia="仿宋_GB2312" w:hint="eastAsia"/>
          <w:szCs w:val="21"/>
          <w:highlight w:val="yellow"/>
          <w:u w:val="single"/>
        </w:rPr>
        <w:t>）提供施工用水、电力施工所必需的接驳点位；（</w:t>
      </w:r>
      <w:r>
        <w:rPr>
          <w:rFonts w:eastAsia="仿宋_GB2312" w:hint="eastAsia"/>
          <w:szCs w:val="21"/>
          <w:highlight w:val="yellow"/>
          <w:u w:val="single"/>
        </w:rPr>
        <w:t>2</w:t>
      </w:r>
      <w:r>
        <w:rPr>
          <w:rFonts w:eastAsia="仿宋_GB2312" w:hint="eastAsia"/>
          <w:szCs w:val="21"/>
          <w:highlight w:val="yellow"/>
          <w:u w:val="single"/>
        </w:rPr>
        <w:t>）提供正常施工所需要的进入施工现场的交通条件；（</w:t>
      </w:r>
      <w:r>
        <w:rPr>
          <w:rFonts w:eastAsia="仿宋_GB2312" w:hint="eastAsia"/>
          <w:szCs w:val="21"/>
          <w:highlight w:val="yellow"/>
          <w:u w:val="single"/>
        </w:rPr>
        <w:t>3</w:t>
      </w:r>
      <w:r>
        <w:rPr>
          <w:rFonts w:eastAsia="仿宋_GB2312" w:hint="eastAsia"/>
          <w:szCs w:val="21"/>
          <w:highlight w:val="yellow"/>
          <w:u w:val="single"/>
        </w:rPr>
        <w:t>）配合处理施工现场周围地下管线和邻近建筑物、构筑物、古树名木的保护工作；（</w:t>
      </w:r>
      <w:r>
        <w:rPr>
          <w:rFonts w:eastAsia="仿宋_GB2312" w:hint="eastAsia"/>
          <w:szCs w:val="21"/>
          <w:highlight w:val="yellow"/>
          <w:u w:val="single"/>
        </w:rPr>
        <w:t>4</w:t>
      </w:r>
      <w:r>
        <w:rPr>
          <w:rFonts w:eastAsia="仿宋_GB2312" w:hint="eastAsia"/>
          <w:szCs w:val="21"/>
          <w:highlight w:val="yellow"/>
          <w:u w:val="single"/>
        </w:rPr>
        <w:t>）承包人已考虑基坑开挖对周边房屋的影响，投标报价中已含该部分措施费，由此原因造成的后果由承包人承担。发包人帮助协调处理以上内容时所发生的费用由承包人承担</w:t>
      </w:r>
      <w:r>
        <w:rPr>
          <w:rFonts w:eastAsia="仿宋_GB2312"/>
          <w:szCs w:val="21"/>
          <w:u w:val="single"/>
        </w:rPr>
        <w:t></w:t>
      </w:r>
      <w:r>
        <w:rPr>
          <w:rFonts w:eastAsia="仿宋_GB2312"/>
          <w:szCs w:val="21"/>
        </w:rPr>
        <w:t>。</w:t>
      </w:r>
    </w:p>
    <w:p w:rsidR="00AE20DB" w:rsidRDefault="00AE20DB" w:rsidP="00AE20DB">
      <w:pPr>
        <w:ind w:firstLineChars="200" w:firstLine="420"/>
        <w:rPr>
          <w:rFonts w:eastAsia="黑体"/>
          <w:szCs w:val="21"/>
        </w:rPr>
      </w:pPr>
      <w:r>
        <w:rPr>
          <w:rFonts w:eastAsia="黑体"/>
          <w:szCs w:val="21"/>
        </w:rPr>
        <w:t xml:space="preserve">2.5 </w:t>
      </w:r>
      <w:r>
        <w:rPr>
          <w:rFonts w:eastAsia="黑体"/>
          <w:szCs w:val="21"/>
        </w:rPr>
        <w:t>资金来源证明及支付担保</w:t>
      </w:r>
    </w:p>
    <w:p w:rsidR="00AE20DB" w:rsidRDefault="00AE20DB" w:rsidP="00AE20DB">
      <w:pPr>
        <w:ind w:firstLineChars="200" w:firstLine="420"/>
        <w:rPr>
          <w:rFonts w:eastAsia="仿宋_GB2312"/>
          <w:szCs w:val="21"/>
        </w:rPr>
      </w:pPr>
      <w:r>
        <w:rPr>
          <w:rFonts w:eastAsia="仿宋_GB2312"/>
          <w:szCs w:val="21"/>
        </w:rPr>
        <w:t>发包人提供资金来源证明的期限要求：</w:t>
      </w:r>
      <w:r>
        <w:rPr>
          <w:rFonts w:eastAsia="仿宋_GB2312"/>
          <w:szCs w:val="21"/>
          <w:u w:val="single"/>
        </w:rPr>
        <w:t></w:t>
      </w:r>
      <w:r>
        <w:rPr>
          <w:rFonts w:eastAsia="仿宋_GB2312" w:hint="eastAsia"/>
          <w:szCs w:val="21"/>
          <w:u w:val="single"/>
        </w:rPr>
        <w:t>（执行通用条款）</w:t>
      </w:r>
      <w:r>
        <w:rPr>
          <w:rFonts w:eastAsia="仿宋_GB2312" w:hint="eastAsia"/>
          <w:szCs w:val="21"/>
          <w:u w:val="single"/>
        </w:rPr>
        <w:t xml:space="preserve">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发包人是否提供支付担保：</w:t>
      </w:r>
      <w:r>
        <w:rPr>
          <w:rFonts w:eastAsia="仿宋_GB2312"/>
          <w:szCs w:val="21"/>
          <w:u w:val="single"/>
        </w:rPr>
        <w:t xml:space="preserve">           </w:t>
      </w:r>
      <w:r>
        <w:rPr>
          <w:rFonts w:eastAsia="仿宋_GB2312" w:hint="eastAsia"/>
          <w:szCs w:val="21"/>
          <w:u w:val="single"/>
        </w:rPr>
        <w:t>/</w:t>
      </w:r>
      <w:r>
        <w:rPr>
          <w:rFonts w:eastAsia="仿宋_GB2312"/>
          <w:szCs w:val="21"/>
          <w:u w:val="single"/>
        </w:rPr>
        <w:t xml:space="preserve">       </w:t>
      </w:r>
      <w:r>
        <w:rPr>
          <w:rFonts w:eastAsia="仿宋_GB2312"/>
          <w:szCs w:val="21"/>
        </w:rPr>
        <w:t>。</w:t>
      </w:r>
    </w:p>
    <w:p w:rsidR="00AE20DB" w:rsidRDefault="00AE20DB" w:rsidP="00AE20DB">
      <w:pPr>
        <w:ind w:firstLineChars="200" w:firstLine="420"/>
        <w:rPr>
          <w:rFonts w:eastAsia="仿宋_GB2312"/>
          <w:szCs w:val="21"/>
          <w:u w:val="single"/>
        </w:rPr>
      </w:pPr>
      <w:r>
        <w:rPr>
          <w:rFonts w:eastAsia="仿宋_GB2312"/>
          <w:szCs w:val="21"/>
        </w:rPr>
        <w:t>发包人提供支付担保的形式：</w:t>
      </w:r>
      <w:r>
        <w:rPr>
          <w:rFonts w:eastAsia="仿宋_GB2312"/>
          <w:szCs w:val="21"/>
          <w:u w:val="single"/>
        </w:rPr>
        <w:t xml:space="preserve">        </w:t>
      </w:r>
      <w:r>
        <w:rPr>
          <w:rFonts w:eastAsia="仿宋_GB2312" w:hint="eastAsia"/>
          <w:szCs w:val="21"/>
          <w:u w:val="single"/>
        </w:rPr>
        <w:t>/</w:t>
      </w:r>
      <w:r>
        <w:rPr>
          <w:rFonts w:eastAsia="仿宋_GB2312"/>
          <w:szCs w:val="21"/>
          <w:u w:val="single"/>
        </w:rPr>
        <w:t xml:space="preserve">     </w:t>
      </w:r>
      <w:r>
        <w:rPr>
          <w:rFonts w:eastAsia="仿宋_GB2312"/>
          <w:szCs w:val="21"/>
        </w:rPr>
        <w:t>。</w:t>
      </w:r>
    </w:p>
    <w:p w:rsidR="00AE20DB" w:rsidRDefault="00AE20DB" w:rsidP="00AE20DB">
      <w:pPr>
        <w:pStyle w:val="4"/>
        <w:keepNext w:val="0"/>
        <w:keepLines w:val="0"/>
        <w:spacing w:before="120" w:after="120" w:line="240" w:lineRule="auto"/>
        <w:rPr>
          <w:rFonts w:ascii="Times New Roman" w:hAnsi="Times New Roman"/>
          <w:b w:val="0"/>
          <w:sz w:val="21"/>
          <w:szCs w:val="21"/>
        </w:rPr>
      </w:pPr>
      <w:bookmarkStart w:id="55" w:name="_Toc351203635"/>
      <w:bookmarkStart w:id="56" w:name="_Toc351203636"/>
      <w:r>
        <w:rPr>
          <w:rFonts w:ascii="Times New Roman" w:hAnsi="Times New Roman"/>
          <w:b w:val="0"/>
          <w:sz w:val="21"/>
          <w:szCs w:val="21"/>
        </w:rPr>
        <w:t>3</w:t>
      </w:r>
      <w:bookmarkStart w:id="57" w:name="_Toc296944497"/>
      <w:bookmarkStart w:id="58" w:name="_Toc297048344"/>
      <w:bookmarkStart w:id="59" w:name="_Toc297120458"/>
      <w:bookmarkStart w:id="60" w:name="_Toc296347157"/>
      <w:bookmarkStart w:id="61" w:name="_Toc292559868"/>
      <w:bookmarkStart w:id="62" w:name="_Toc296346659"/>
      <w:bookmarkStart w:id="63" w:name="_Toc296503158"/>
      <w:bookmarkStart w:id="64" w:name="_Toc296890986"/>
      <w:bookmarkStart w:id="65" w:name="_Toc292559363"/>
      <w:bookmarkStart w:id="66" w:name="_Toc296891198"/>
      <w:r>
        <w:rPr>
          <w:rFonts w:ascii="Times New Roman" w:hAnsi="Times New Roman"/>
          <w:b w:val="0"/>
          <w:sz w:val="21"/>
          <w:szCs w:val="21"/>
        </w:rPr>
        <w:t xml:space="preserve">. </w:t>
      </w:r>
      <w:r>
        <w:rPr>
          <w:rFonts w:ascii="Times New Roman" w:hAnsi="Times New Roman"/>
          <w:b w:val="0"/>
          <w:sz w:val="21"/>
          <w:szCs w:val="21"/>
        </w:rPr>
        <w:t>承包人</w:t>
      </w:r>
      <w:bookmarkEnd w:id="55"/>
    </w:p>
    <w:bookmarkEnd w:id="57"/>
    <w:bookmarkEnd w:id="58"/>
    <w:bookmarkEnd w:id="59"/>
    <w:bookmarkEnd w:id="60"/>
    <w:bookmarkEnd w:id="61"/>
    <w:bookmarkEnd w:id="62"/>
    <w:bookmarkEnd w:id="63"/>
    <w:bookmarkEnd w:id="64"/>
    <w:bookmarkEnd w:id="65"/>
    <w:bookmarkEnd w:id="66"/>
    <w:p w:rsidR="00AE20DB" w:rsidRDefault="00AE20DB" w:rsidP="00AE20DB">
      <w:pPr>
        <w:spacing w:after="120"/>
        <w:ind w:firstLineChars="200" w:firstLine="420"/>
        <w:rPr>
          <w:rFonts w:eastAsia="黑体"/>
          <w:szCs w:val="21"/>
        </w:rPr>
      </w:pPr>
      <w:r>
        <w:rPr>
          <w:rFonts w:eastAsia="黑体"/>
          <w:szCs w:val="21"/>
        </w:rPr>
        <w:t xml:space="preserve">3.1 </w:t>
      </w:r>
      <w:r>
        <w:rPr>
          <w:rFonts w:eastAsia="黑体"/>
          <w:szCs w:val="21"/>
        </w:rPr>
        <w:t>承包人的一般义务</w:t>
      </w:r>
    </w:p>
    <w:p w:rsidR="00AE20DB" w:rsidRDefault="00AE20DB" w:rsidP="00AE20DB">
      <w:pPr>
        <w:ind w:firstLineChars="200" w:firstLine="420"/>
        <w:jc w:val="left"/>
        <w:rPr>
          <w:rFonts w:eastAsia="仿宋_GB2312"/>
          <w:szCs w:val="21"/>
          <w:u w:val="single"/>
        </w:rPr>
      </w:pPr>
      <w:r>
        <w:rPr>
          <w:rFonts w:eastAsia="仿宋_GB2312"/>
          <w:kern w:val="0"/>
          <w:szCs w:val="21"/>
        </w:rPr>
        <w:t>（</w:t>
      </w:r>
      <w:r>
        <w:rPr>
          <w:rFonts w:eastAsia="仿宋_GB2312" w:hint="eastAsia"/>
          <w:kern w:val="0"/>
          <w:szCs w:val="21"/>
        </w:rPr>
        <w:t>9</w:t>
      </w:r>
      <w:r>
        <w:rPr>
          <w:rFonts w:eastAsia="仿宋_GB2312"/>
          <w:kern w:val="0"/>
          <w:szCs w:val="21"/>
        </w:rPr>
        <w:t>）</w:t>
      </w:r>
      <w:r>
        <w:rPr>
          <w:rFonts w:eastAsia="仿宋_GB2312"/>
          <w:szCs w:val="21"/>
        </w:rPr>
        <w:t>承包人提交的竣工资料的内容：</w:t>
      </w:r>
      <w:r>
        <w:rPr>
          <w:rFonts w:eastAsia="仿宋_GB2312" w:hint="eastAsia"/>
          <w:szCs w:val="21"/>
          <w:u w:val="single"/>
        </w:rPr>
        <w:t>本合同内工程施工技术资料、工程质量控制资料、工程检验评定资料、竣工图（应为新图纸），规定的其他应交资料及业主、档案管理部门要求提供的资料。以上资料必须分类立卷成册。</w:t>
      </w:r>
    </w:p>
    <w:p w:rsidR="00AE20DB" w:rsidRDefault="00AE20DB" w:rsidP="00AE20DB">
      <w:pPr>
        <w:ind w:firstLineChars="200" w:firstLine="420"/>
        <w:jc w:val="left"/>
        <w:rPr>
          <w:rFonts w:eastAsia="仿宋_GB2312"/>
          <w:szCs w:val="21"/>
        </w:rPr>
      </w:pPr>
      <w:r>
        <w:rPr>
          <w:rFonts w:eastAsia="仿宋_GB2312"/>
          <w:szCs w:val="21"/>
        </w:rPr>
        <w:t>承包人需要提交的竣工资料套数：</w:t>
      </w:r>
      <w:r>
        <w:rPr>
          <w:rFonts w:eastAsia="仿宋_GB2312" w:hint="eastAsia"/>
          <w:szCs w:val="21"/>
          <w:u w:val="single"/>
        </w:rPr>
        <w:t>4</w:t>
      </w:r>
      <w:r>
        <w:rPr>
          <w:rFonts w:eastAsia="仿宋_GB2312" w:hint="eastAsia"/>
          <w:szCs w:val="21"/>
          <w:u w:val="single"/>
        </w:rPr>
        <w:t>套</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承包人提交的竣工资料的费用承担：</w:t>
      </w:r>
      <w:r>
        <w:rPr>
          <w:rFonts w:eastAsia="仿宋_GB2312" w:hint="eastAsia"/>
          <w:szCs w:val="21"/>
          <w:u w:val="single"/>
        </w:rPr>
        <w:t>承包人自行承担</w:t>
      </w:r>
      <w:r>
        <w:rPr>
          <w:rFonts w:eastAsia="仿宋_GB2312"/>
          <w:szCs w:val="21"/>
        </w:rPr>
        <w:t>。</w:t>
      </w:r>
    </w:p>
    <w:p w:rsidR="00AE20DB" w:rsidRDefault="00AE20DB" w:rsidP="00AE20DB">
      <w:pPr>
        <w:ind w:firstLineChars="200" w:firstLine="420"/>
        <w:jc w:val="left"/>
        <w:rPr>
          <w:rFonts w:eastAsia="仿宋_GB2312"/>
          <w:szCs w:val="21"/>
          <w:u w:val="single"/>
        </w:rPr>
      </w:pPr>
      <w:r>
        <w:rPr>
          <w:rFonts w:eastAsia="仿宋_GB2312"/>
          <w:szCs w:val="21"/>
        </w:rPr>
        <w:t>承包人提交的竣工资料移交时间：</w:t>
      </w:r>
      <w:r>
        <w:rPr>
          <w:rFonts w:eastAsia="仿宋_GB2312" w:hint="eastAsia"/>
          <w:szCs w:val="21"/>
          <w:u w:val="single"/>
        </w:rPr>
        <w:t>竣工验收合格后</w:t>
      </w:r>
      <w:r>
        <w:rPr>
          <w:rFonts w:eastAsia="仿宋_GB2312" w:hint="eastAsia"/>
          <w:szCs w:val="21"/>
          <w:u w:val="single"/>
        </w:rPr>
        <w:t>15</w:t>
      </w:r>
      <w:r>
        <w:rPr>
          <w:rFonts w:eastAsia="仿宋_GB2312" w:hint="eastAsia"/>
          <w:szCs w:val="21"/>
          <w:u w:val="single"/>
        </w:rPr>
        <w:t>日内。</w:t>
      </w:r>
    </w:p>
    <w:p w:rsidR="00AE20DB" w:rsidRDefault="00AE20DB" w:rsidP="00AE20DB">
      <w:pPr>
        <w:ind w:firstLineChars="200" w:firstLine="420"/>
        <w:jc w:val="left"/>
        <w:rPr>
          <w:rFonts w:eastAsia="仿宋_GB2312"/>
          <w:szCs w:val="21"/>
          <w:u w:val="single"/>
        </w:rPr>
      </w:pPr>
      <w:r>
        <w:rPr>
          <w:rFonts w:eastAsia="仿宋_GB2312"/>
          <w:szCs w:val="21"/>
        </w:rPr>
        <w:t>承包人提交的竣工资料形式要求：</w:t>
      </w:r>
      <w:r>
        <w:rPr>
          <w:rFonts w:eastAsia="仿宋_GB2312" w:hint="eastAsia"/>
          <w:szCs w:val="21"/>
          <w:u w:val="single"/>
        </w:rPr>
        <w:t>纸质和电子版（</w:t>
      </w:r>
      <w:r>
        <w:rPr>
          <w:rFonts w:eastAsia="仿宋_GB2312" w:hint="eastAsia"/>
          <w:szCs w:val="21"/>
          <w:u w:val="single"/>
        </w:rPr>
        <w:t>.doc</w:t>
      </w:r>
      <w:r>
        <w:rPr>
          <w:rFonts w:eastAsia="仿宋_GB2312" w:hint="eastAsia"/>
          <w:szCs w:val="21"/>
          <w:u w:val="single"/>
        </w:rPr>
        <w:t>格式）同时提供。</w:t>
      </w:r>
    </w:p>
    <w:p w:rsidR="00AE20DB" w:rsidRDefault="00AE20DB" w:rsidP="00AE20DB">
      <w:pPr>
        <w:ind w:firstLineChars="200" w:firstLine="420"/>
        <w:rPr>
          <w:rFonts w:eastAsia="仿宋_GB2312"/>
          <w:szCs w:val="21"/>
          <w:u w:val="single"/>
        </w:rPr>
      </w:pPr>
      <w:r>
        <w:rPr>
          <w:rFonts w:eastAsia="仿宋_GB2312"/>
          <w:kern w:val="0"/>
          <w:szCs w:val="21"/>
        </w:rPr>
        <w:t>（</w:t>
      </w:r>
      <w:r>
        <w:rPr>
          <w:rFonts w:eastAsia="仿宋_GB2312" w:hint="eastAsia"/>
          <w:kern w:val="0"/>
          <w:szCs w:val="21"/>
        </w:rPr>
        <w:t>10</w:t>
      </w:r>
      <w:r>
        <w:rPr>
          <w:rFonts w:eastAsia="仿宋_GB2312"/>
          <w:kern w:val="0"/>
          <w:szCs w:val="21"/>
        </w:rPr>
        <w:t>）承包人应履行的其他义务：</w:t>
      </w:r>
      <w:r>
        <w:rPr>
          <w:rFonts w:ascii="仿宋_GB2312" w:eastAsia="仿宋_GB2312" w:hAnsi="仿宋_GB2312" w:cs="仿宋_GB2312" w:hint="eastAsia"/>
          <w:szCs w:val="21"/>
          <w:u w:val="single"/>
        </w:rPr>
        <w:t>每月</w:t>
      </w:r>
      <w:r>
        <w:rPr>
          <w:rFonts w:eastAsia="仿宋_GB2312" w:hint="eastAsia"/>
          <w:szCs w:val="21"/>
          <w:u w:val="single"/>
        </w:rPr>
        <w:t>25</w:t>
      </w:r>
      <w:r>
        <w:rPr>
          <w:rFonts w:eastAsia="仿宋_GB2312" w:hint="eastAsia"/>
          <w:szCs w:val="21"/>
          <w:u w:val="single"/>
        </w:rPr>
        <w:t>日提交本月工程报表和下月工程计划表（报表和计划表应包括质量、进度、安全、投资、材料计划等内容，反映存在的问题和应对措施；一式叁份提交发包人</w:t>
      </w:r>
      <w:r>
        <w:rPr>
          <w:rFonts w:eastAsia="仿宋_GB2312" w:hint="eastAsia"/>
          <w:szCs w:val="21"/>
          <w:u w:val="single"/>
        </w:rPr>
        <w:t xml:space="preserve">) </w:t>
      </w:r>
      <w:r>
        <w:rPr>
          <w:rFonts w:eastAsia="仿宋_GB2312" w:hint="eastAsia"/>
          <w:szCs w:val="21"/>
          <w:u w:val="single"/>
        </w:rPr>
        <w:t>；</w:t>
      </w:r>
      <w:r>
        <w:rPr>
          <w:rFonts w:eastAsia="仿宋_GB2312" w:hint="eastAsia"/>
          <w:szCs w:val="21"/>
          <w:highlight w:val="yellow"/>
          <w:u w:val="single"/>
        </w:rPr>
        <w:t>发包人根据工程实际情况要求承包人完成的工作，承包人必须按时保质完成</w:t>
      </w:r>
      <w:r>
        <w:rPr>
          <w:rFonts w:ascii="宋体" w:hAnsi="宋体"/>
          <w:color w:val="000000"/>
          <w:sz w:val="28"/>
          <w:szCs w:val="28"/>
          <w:u w:val="single"/>
        </w:rPr>
        <w:t xml:space="preserve"> </w:t>
      </w:r>
      <w:r>
        <w:rPr>
          <w:rFonts w:eastAsia="仿宋_GB2312" w:hint="eastAsia"/>
          <w:szCs w:val="21"/>
          <w:u w:val="single"/>
        </w:rPr>
        <w:t xml:space="preserve">  </w:t>
      </w:r>
      <w:r>
        <w:rPr>
          <w:rFonts w:eastAsia="仿宋_GB2312" w:hint="eastAsia"/>
          <w:szCs w:val="21"/>
          <w:u w:val="single"/>
        </w:rPr>
        <w:t>。</w:t>
      </w:r>
    </w:p>
    <w:p w:rsidR="00AE20DB" w:rsidRDefault="00AE20DB" w:rsidP="00AE20DB">
      <w:pPr>
        <w:ind w:firstLineChars="200" w:firstLine="420"/>
        <w:rPr>
          <w:rFonts w:eastAsia="黑体"/>
          <w:szCs w:val="21"/>
        </w:rPr>
      </w:pPr>
      <w:r>
        <w:rPr>
          <w:rFonts w:eastAsia="黑体"/>
          <w:szCs w:val="21"/>
        </w:rPr>
        <w:t xml:space="preserve">3.2 </w:t>
      </w:r>
      <w:r>
        <w:rPr>
          <w:rFonts w:eastAsia="黑体"/>
          <w:szCs w:val="21"/>
        </w:rPr>
        <w:t>项目经理</w:t>
      </w:r>
    </w:p>
    <w:p w:rsidR="00AE20DB" w:rsidRDefault="00AE20DB" w:rsidP="00AE20DB">
      <w:pPr>
        <w:ind w:firstLineChars="200" w:firstLine="420"/>
        <w:rPr>
          <w:rFonts w:eastAsia="仿宋_GB2312"/>
          <w:szCs w:val="21"/>
        </w:rPr>
      </w:pPr>
      <w:r>
        <w:rPr>
          <w:rFonts w:eastAsia="仿宋_GB2312"/>
          <w:kern w:val="0"/>
          <w:szCs w:val="21"/>
        </w:rPr>
        <w:t>3.2.1</w:t>
      </w:r>
      <w:r>
        <w:rPr>
          <w:rFonts w:eastAsia="仿宋_GB2312"/>
          <w:szCs w:val="21"/>
        </w:rPr>
        <w:t>项目经理：</w:t>
      </w:r>
    </w:p>
    <w:p w:rsidR="00AE20DB" w:rsidRDefault="00AE20DB" w:rsidP="00AE20DB">
      <w:pPr>
        <w:ind w:firstLineChars="200" w:firstLine="420"/>
        <w:rPr>
          <w:rFonts w:eastAsia="仿宋_GB2312"/>
          <w:szCs w:val="21"/>
        </w:rPr>
      </w:pPr>
      <w:r>
        <w:rPr>
          <w:rFonts w:eastAsia="仿宋_GB2312"/>
          <w:szCs w:val="21"/>
        </w:rPr>
        <w:t>姓名：</w:t>
      </w:r>
      <w:r>
        <w:rPr>
          <w:rFonts w:eastAsia="仿宋_GB2312"/>
          <w:szCs w:val="21"/>
          <w:u w:val="single"/>
        </w:rPr>
        <w:t>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身份证号：</w:t>
      </w:r>
      <w:r>
        <w:rPr>
          <w:rFonts w:eastAsia="仿宋_GB2312"/>
          <w:szCs w:val="21"/>
          <w:u w:val="single"/>
        </w:rPr>
        <w:t>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建造师执业资格等级：</w:t>
      </w:r>
      <w:r>
        <w:rPr>
          <w:rFonts w:eastAsia="仿宋_GB2312"/>
          <w:szCs w:val="21"/>
          <w:u w:val="single"/>
        </w:rPr>
        <w:t>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建造</w:t>
      </w:r>
      <w:proofErr w:type="gramStart"/>
      <w:r>
        <w:rPr>
          <w:rFonts w:eastAsia="仿宋_GB2312"/>
          <w:szCs w:val="21"/>
        </w:rPr>
        <w:t>师注册</w:t>
      </w:r>
      <w:proofErr w:type="gramEnd"/>
      <w:r>
        <w:rPr>
          <w:rFonts w:eastAsia="仿宋_GB2312"/>
          <w:szCs w:val="21"/>
        </w:rPr>
        <w:t>证书号：</w:t>
      </w:r>
      <w:r>
        <w:rPr>
          <w:rFonts w:eastAsia="仿宋_GB2312"/>
          <w:szCs w:val="21"/>
          <w:u w:val="single"/>
        </w:rPr>
        <w:t>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建造师执业印章号：</w:t>
      </w:r>
      <w:r>
        <w:rPr>
          <w:rFonts w:eastAsia="仿宋_GB2312"/>
          <w:szCs w:val="21"/>
          <w:u w:val="single"/>
        </w:rPr>
        <w:t>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安全生产考核合格证书号：</w:t>
      </w:r>
      <w:r>
        <w:rPr>
          <w:rFonts w:eastAsia="仿宋_GB2312"/>
          <w:szCs w:val="21"/>
          <w:u w:val="single"/>
        </w:rPr>
        <w:t>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联系电话：</w:t>
      </w:r>
      <w:r>
        <w:rPr>
          <w:rFonts w:eastAsia="仿宋_GB2312"/>
          <w:szCs w:val="21"/>
          <w:u w:val="single"/>
        </w:rPr>
        <w:t>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电子信箱：</w:t>
      </w:r>
      <w:r>
        <w:rPr>
          <w:rFonts w:eastAsia="仿宋_GB2312"/>
          <w:szCs w:val="21"/>
          <w:u w:val="single"/>
        </w:rPr>
        <w:t>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通信地址：</w:t>
      </w:r>
      <w:r>
        <w:rPr>
          <w:rFonts w:eastAsia="仿宋_GB2312"/>
          <w:szCs w:val="21"/>
          <w:u w:val="single"/>
        </w:rPr>
        <w:t>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承包人对项目经理的授权范围如下：。</w:t>
      </w:r>
    </w:p>
    <w:p w:rsidR="00AE20DB" w:rsidRDefault="00AE20DB" w:rsidP="00AE20DB">
      <w:pPr>
        <w:ind w:firstLineChars="200" w:firstLine="420"/>
        <w:jc w:val="left"/>
        <w:rPr>
          <w:rFonts w:ascii="仿宋" w:eastAsia="仿宋" w:hAnsi="仿宋" w:cs="仿宋"/>
          <w:szCs w:val="21"/>
          <w:u w:val="single"/>
        </w:rPr>
      </w:pPr>
      <w:r>
        <w:rPr>
          <w:rFonts w:eastAsia="仿宋_GB2312"/>
          <w:kern w:val="0"/>
          <w:szCs w:val="21"/>
        </w:rPr>
        <w:t>关于项目经理每月在施工现场的时间要求：</w:t>
      </w:r>
      <w:r>
        <w:rPr>
          <w:rFonts w:eastAsia="仿宋_GB2312" w:hint="eastAsia"/>
          <w:szCs w:val="21"/>
          <w:highlight w:val="yellow"/>
          <w:u w:val="single"/>
        </w:rPr>
        <w:t>驻场时间每月不少于</w:t>
      </w:r>
      <w:r>
        <w:rPr>
          <w:rFonts w:eastAsia="仿宋_GB2312" w:hint="eastAsia"/>
          <w:szCs w:val="21"/>
          <w:highlight w:val="yellow"/>
          <w:u w:val="single"/>
        </w:rPr>
        <w:t>22</w:t>
      </w:r>
      <w:r>
        <w:rPr>
          <w:rFonts w:eastAsia="仿宋_GB2312" w:hint="eastAsia"/>
          <w:szCs w:val="21"/>
          <w:highlight w:val="yellow"/>
          <w:u w:val="single"/>
        </w:rPr>
        <w:t>天，每周驻场时间不少于</w:t>
      </w:r>
      <w:r>
        <w:rPr>
          <w:rFonts w:ascii="仿宋" w:eastAsia="仿宋" w:hAnsi="仿宋" w:cs="仿宋" w:hint="eastAsia"/>
          <w:szCs w:val="21"/>
          <w:highlight w:val="yellow"/>
          <w:u w:val="single"/>
        </w:rPr>
        <w:t>5天，每天在岗工作时间不得少于8小时。</w:t>
      </w:r>
      <w:r>
        <w:rPr>
          <w:rFonts w:eastAsia="仿宋_GB2312" w:hint="eastAsia"/>
          <w:szCs w:val="21"/>
          <w:u w:val="single"/>
        </w:rPr>
        <w:t>项目经理每缺勤一天，罚款</w:t>
      </w:r>
      <w:r>
        <w:rPr>
          <w:rFonts w:eastAsia="仿宋_GB2312" w:hint="eastAsia"/>
          <w:szCs w:val="21"/>
          <w:u w:val="single"/>
        </w:rPr>
        <w:t>3000</w:t>
      </w:r>
      <w:r>
        <w:rPr>
          <w:rFonts w:eastAsia="仿宋_GB2312" w:hint="eastAsia"/>
          <w:szCs w:val="21"/>
          <w:u w:val="single"/>
        </w:rPr>
        <w:t>元（从履约保证金中扣除）；如遇特殊情况，需以书面形式征得发包人同意后方可离开。考勤方式采用广域网考勤。</w:t>
      </w:r>
    </w:p>
    <w:p w:rsidR="00AE20DB" w:rsidRDefault="00AE20DB" w:rsidP="00AE20DB">
      <w:pPr>
        <w:ind w:firstLineChars="200" w:firstLine="420"/>
        <w:rPr>
          <w:rFonts w:ascii="仿宋" w:eastAsia="仿宋" w:hAnsi="仿宋" w:cs="仿宋"/>
          <w:szCs w:val="21"/>
          <w:u w:val="single"/>
        </w:rPr>
      </w:pPr>
      <w:r>
        <w:rPr>
          <w:rFonts w:ascii="仿宋" w:eastAsia="仿宋" w:hAnsi="仿宋" w:cs="仿宋" w:hint="eastAsia"/>
          <w:kern w:val="0"/>
          <w:szCs w:val="21"/>
        </w:rPr>
        <w:t>承包人未提交劳动合同，以及没有为项目经理缴纳社会保险证明的违约责任：</w:t>
      </w:r>
      <w:r>
        <w:rPr>
          <w:rFonts w:ascii="仿宋" w:eastAsia="仿宋" w:hAnsi="仿宋" w:cs="仿宋" w:hint="eastAsia"/>
          <w:szCs w:val="21"/>
          <w:highlight w:val="yellow"/>
          <w:u w:val="single"/>
        </w:rPr>
        <w:t>视为该项目经理不能胜任本项目工作，并视中标单位违约一次，罚款承包人50000元</w:t>
      </w:r>
      <w:r>
        <w:rPr>
          <w:rFonts w:ascii="仿宋" w:eastAsia="仿宋" w:hAnsi="仿宋" w:cs="仿宋" w:hint="eastAsia"/>
          <w:color w:val="000000"/>
          <w:szCs w:val="21"/>
          <w:u w:val="single"/>
        </w:rPr>
        <w:t>（从履约保证金中扣除）</w:t>
      </w:r>
      <w:r>
        <w:rPr>
          <w:rFonts w:ascii="仿宋" w:eastAsia="仿宋" w:hAnsi="仿宋" w:cs="仿宋" w:hint="eastAsia"/>
          <w:szCs w:val="21"/>
          <w:highlight w:val="yellow"/>
          <w:u w:val="single"/>
        </w:rPr>
        <w:t>。</w:t>
      </w:r>
    </w:p>
    <w:p w:rsidR="00AE20DB" w:rsidRDefault="00AE20DB" w:rsidP="00AE20DB">
      <w:pPr>
        <w:ind w:firstLineChars="200" w:firstLine="420"/>
        <w:rPr>
          <w:rFonts w:ascii="仿宋" w:eastAsia="仿宋" w:hAnsi="仿宋" w:cs="仿宋"/>
          <w:szCs w:val="21"/>
        </w:rPr>
      </w:pPr>
      <w:r>
        <w:rPr>
          <w:rFonts w:ascii="仿宋" w:eastAsia="仿宋" w:hAnsi="仿宋" w:cs="仿宋" w:hint="eastAsia"/>
          <w:kern w:val="0"/>
          <w:szCs w:val="21"/>
        </w:rPr>
        <w:t>项目经理未经批准，擅自离开施工现场：</w:t>
      </w:r>
      <w:r>
        <w:rPr>
          <w:rFonts w:ascii="仿宋" w:eastAsia="仿宋" w:hAnsi="仿宋" w:cs="仿宋" w:hint="eastAsia"/>
          <w:color w:val="0070C0"/>
          <w:kern w:val="0"/>
          <w:szCs w:val="21"/>
        </w:rPr>
        <w:t>按实际离岗天数，</w:t>
      </w:r>
      <w:r>
        <w:rPr>
          <w:rFonts w:ascii="仿宋" w:eastAsia="仿宋" w:hAnsi="仿宋" w:cs="仿宋" w:hint="eastAsia"/>
          <w:color w:val="0070C0"/>
          <w:szCs w:val="21"/>
          <w:highlight w:val="yellow"/>
          <w:u w:val="single"/>
        </w:rPr>
        <w:t>每天罚款5000元。</w:t>
      </w:r>
      <w:r>
        <w:rPr>
          <w:rFonts w:ascii="仿宋" w:eastAsia="仿宋" w:hAnsi="仿宋" w:cs="仿宋" w:hint="eastAsia"/>
          <w:color w:val="000000"/>
          <w:szCs w:val="21"/>
          <w:u w:val="single"/>
        </w:rPr>
        <w:t>（从履约保证</w:t>
      </w:r>
      <w:r>
        <w:rPr>
          <w:rFonts w:ascii="仿宋" w:eastAsia="仿宋" w:hAnsi="仿宋" w:cs="仿宋" w:hint="eastAsia"/>
          <w:color w:val="000000"/>
          <w:szCs w:val="21"/>
          <w:u w:val="single"/>
        </w:rPr>
        <w:lastRenderedPageBreak/>
        <w:t>金中扣除）。</w:t>
      </w:r>
    </w:p>
    <w:p w:rsidR="00AE20DB" w:rsidRDefault="00AE20DB" w:rsidP="00AE20DB">
      <w:pPr>
        <w:ind w:firstLineChars="200" w:firstLine="420"/>
        <w:rPr>
          <w:rFonts w:ascii="仿宋" w:eastAsia="仿宋" w:hAnsi="仿宋" w:cs="仿宋"/>
          <w:szCs w:val="21"/>
          <w:u w:val="single"/>
        </w:rPr>
      </w:pPr>
      <w:r>
        <w:rPr>
          <w:rFonts w:ascii="仿宋" w:eastAsia="仿宋" w:hAnsi="仿宋" w:cs="仿宋" w:hint="eastAsia"/>
          <w:szCs w:val="21"/>
        </w:rPr>
        <w:t>3.2.2承包人无正当理由拒绝更换项目经理的违约责任：</w:t>
      </w:r>
      <w:r>
        <w:rPr>
          <w:rFonts w:ascii="仿宋" w:eastAsia="仿宋" w:hAnsi="仿宋" w:cs="仿宋" w:hint="eastAsia"/>
          <w:szCs w:val="21"/>
          <w:highlight w:val="cyan"/>
          <w:u w:val="single"/>
        </w:rPr>
        <w:t>视为承包人违约一次并且履约保证金不予退还。</w:t>
      </w:r>
    </w:p>
    <w:p w:rsidR="00AE20DB" w:rsidRDefault="00AE20DB" w:rsidP="00AE20DB">
      <w:pPr>
        <w:ind w:firstLineChars="200" w:firstLine="420"/>
        <w:rPr>
          <w:rFonts w:ascii="仿宋" w:eastAsia="仿宋" w:hAnsi="仿宋" w:cs="仿宋"/>
          <w:szCs w:val="21"/>
        </w:rPr>
      </w:pPr>
      <w:r>
        <w:rPr>
          <w:rFonts w:ascii="仿宋" w:eastAsia="仿宋" w:hAnsi="仿宋" w:cs="仿宋" w:hint="eastAsia"/>
          <w:szCs w:val="21"/>
        </w:rPr>
        <w:t>3.3 承包人人员</w:t>
      </w:r>
    </w:p>
    <w:p w:rsidR="00AE20DB" w:rsidRDefault="00AE20DB" w:rsidP="00AE20DB">
      <w:pPr>
        <w:ind w:firstLineChars="200" w:firstLine="420"/>
        <w:rPr>
          <w:rFonts w:ascii="仿宋" w:eastAsia="仿宋" w:hAnsi="仿宋" w:cs="仿宋"/>
          <w:szCs w:val="21"/>
          <w:u w:val="single"/>
        </w:rPr>
      </w:pPr>
      <w:r>
        <w:rPr>
          <w:rFonts w:ascii="仿宋" w:eastAsia="仿宋" w:hAnsi="仿宋" w:cs="仿宋" w:hint="eastAsia"/>
          <w:szCs w:val="21"/>
        </w:rPr>
        <w:t>3.3.1承包人提交项目管理机构及施工现场管理人员安排报告的期限：</w:t>
      </w:r>
      <w:r>
        <w:rPr>
          <w:rFonts w:ascii="仿宋" w:eastAsia="仿宋" w:hAnsi="仿宋" w:cs="仿宋" w:hint="eastAsia"/>
          <w:szCs w:val="21"/>
          <w:u w:val="single"/>
        </w:rPr>
        <w:t>接到开工通知后7天内（执行通用条款）。</w:t>
      </w:r>
    </w:p>
    <w:p w:rsidR="00AE20DB" w:rsidRDefault="00AE20DB" w:rsidP="00AE20DB">
      <w:pPr>
        <w:ind w:firstLineChars="200" w:firstLine="420"/>
        <w:rPr>
          <w:rFonts w:ascii="仿宋" w:eastAsia="仿宋" w:hAnsi="仿宋" w:cs="仿宋"/>
          <w:szCs w:val="21"/>
          <w:u w:val="single"/>
        </w:rPr>
      </w:pPr>
      <w:r>
        <w:rPr>
          <w:rFonts w:ascii="仿宋" w:eastAsia="仿宋" w:hAnsi="仿宋" w:cs="仿宋" w:hint="eastAsia"/>
          <w:szCs w:val="21"/>
        </w:rPr>
        <w:t>3.3.3承包人无正当理由拒绝撤换主要施工管理人员的违约责任：</w:t>
      </w:r>
      <w:r>
        <w:rPr>
          <w:rFonts w:ascii="仿宋" w:eastAsia="仿宋" w:hAnsi="仿宋" w:cs="仿宋" w:hint="eastAsia"/>
          <w:szCs w:val="21"/>
          <w:highlight w:val="yellow"/>
          <w:u w:val="single"/>
        </w:rPr>
        <w:t>视为违约一次，罚款20000元。</w:t>
      </w:r>
    </w:p>
    <w:p w:rsidR="00AE20DB" w:rsidRDefault="00AE20DB" w:rsidP="00AE20DB">
      <w:pPr>
        <w:ind w:firstLineChars="200" w:firstLine="420"/>
        <w:rPr>
          <w:rFonts w:ascii="仿宋" w:eastAsia="仿宋" w:hAnsi="仿宋" w:cs="仿宋"/>
          <w:szCs w:val="21"/>
        </w:rPr>
      </w:pPr>
      <w:r>
        <w:rPr>
          <w:rFonts w:ascii="仿宋" w:eastAsia="仿宋" w:hAnsi="仿宋" w:cs="仿宋" w:hint="eastAsia"/>
          <w:szCs w:val="21"/>
        </w:rPr>
        <w:t>3.3.4承包人主要施工管理人员离开施工现场的批准要求：</w:t>
      </w:r>
      <w:r>
        <w:rPr>
          <w:rFonts w:ascii="仿宋" w:eastAsia="仿宋" w:hAnsi="仿宋" w:cs="仿宋" w:hint="eastAsia"/>
          <w:szCs w:val="21"/>
          <w:u w:val="single"/>
        </w:rPr>
        <w:t></w:t>
      </w:r>
      <w:r>
        <w:rPr>
          <w:rFonts w:ascii="仿宋" w:eastAsia="仿宋" w:hAnsi="仿宋" w:cs="仿宋" w:hint="eastAsia"/>
          <w:color w:val="000000"/>
          <w:szCs w:val="21"/>
          <w:u w:val="single"/>
        </w:rPr>
        <w:t>主要施工管理人员离开施工现场在半天以内的，须经发包人代表同意；超过半天的，须以书面形式征得发包人同意</w:t>
      </w:r>
      <w:r>
        <w:rPr>
          <w:rFonts w:ascii="仿宋" w:eastAsia="仿宋" w:hAnsi="仿宋" w:cs="仿宋" w:hint="eastAsia"/>
          <w:szCs w:val="21"/>
          <w:u w:val="single"/>
        </w:rPr>
        <w:t></w:t>
      </w:r>
      <w:r>
        <w:rPr>
          <w:rFonts w:ascii="仿宋" w:eastAsia="仿宋" w:hAnsi="仿宋" w:cs="仿宋" w:hint="eastAsia"/>
          <w:szCs w:val="21"/>
        </w:rPr>
        <w:t>。</w:t>
      </w:r>
    </w:p>
    <w:p w:rsidR="00AE20DB" w:rsidRDefault="00AE20DB" w:rsidP="00AE20DB">
      <w:pPr>
        <w:ind w:firstLineChars="200" w:firstLine="420"/>
        <w:rPr>
          <w:rFonts w:ascii="仿宋" w:eastAsia="仿宋" w:hAnsi="仿宋" w:cs="仿宋"/>
          <w:szCs w:val="21"/>
          <w:u w:val="single"/>
        </w:rPr>
      </w:pPr>
      <w:r>
        <w:rPr>
          <w:rFonts w:ascii="仿宋" w:eastAsia="仿宋" w:hAnsi="仿宋" w:cs="仿宋" w:hint="eastAsia"/>
          <w:szCs w:val="21"/>
        </w:rPr>
        <w:t>3.3.5承包人擅自更换主要施工管理人员的违约责任：</w:t>
      </w:r>
      <w:r>
        <w:rPr>
          <w:rFonts w:ascii="仿宋" w:eastAsia="仿宋" w:hAnsi="仿宋" w:cs="仿宋" w:hint="eastAsia"/>
          <w:szCs w:val="21"/>
          <w:highlight w:val="yellow"/>
          <w:u w:val="single"/>
        </w:rPr>
        <w:t>视为违约一次，罚款20</w:t>
      </w:r>
      <w:r>
        <w:rPr>
          <w:rFonts w:ascii="仿宋" w:eastAsia="仿宋" w:hAnsi="仿宋" w:cs="仿宋" w:hint="eastAsia"/>
          <w:b/>
          <w:szCs w:val="21"/>
          <w:highlight w:val="yellow"/>
          <w:u w:val="single"/>
        </w:rPr>
        <w:t>0000元，</w:t>
      </w:r>
      <w:r>
        <w:rPr>
          <w:rFonts w:ascii="仿宋" w:eastAsia="仿宋" w:hAnsi="仿宋" w:cs="仿宋" w:hint="eastAsia"/>
          <w:szCs w:val="21"/>
          <w:highlight w:val="yellow"/>
          <w:u w:val="single"/>
        </w:rPr>
        <w:t>并按16.2.2条款进行处理。</w:t>
      </w:r>
    </w:p>
    <w:p w:rsidR="00AE20DB" w:rsidRDefault="00AE20DB" w:rsidP="00AE20DB">
      <w:pPr>
        <w:ind w:firstLineChars="200" w:firstLine="420"/>
        <w:rPr>
          <w:rFonts w:ascii="仿宋" w:eastAsia="仿宋" w:hAnsi="仿宋" w:cs="仿宋"/>
          <w:szCs w:val="21"/>
          <w:u w:val="single"/>
        </w:rPr>
      </w:pPr>
      <w:r>
        <w:rPr>
          <w:rFonts w:ascii="仿宋" w:eastAsia="仿宋" w:hAnsi="仿宋" w:cs="仿宋" w:hint="eastAsia"/>
          <w:szCs w:val="21"/>
        </w:rPr>
        <w:t>承包人主要施工管理人员擅自离开施工现场的违约责任：</w:t>
      </w:r>
      <w:r>
        <w:rPr>
          <w:rFonts w:ascii="仿宋" w:eastAsia="仿宋" w:hAnsi="仿宋" w:cs="仿宋" w:hint="eastAsia"/>
          <w:color w:val="000000"/>
          <w:szCs w:val="21"/>
          <w:u w:val="single"/>
        </w:rPr>
        <w:t>承包人主要施工管理人员擅自离岗连续超过三次或每月超过10天的，若是项目经理发生上述违约行为，每次向发包人支付罚款20000元；其他主要施工管理人员发生上述违约行为的，每人每次向发包人支付罚款2000元</w:t>
      </w:r>
      <w:r>
        <w:rPr>
          <w:rFonts w:ascii="仿宋" w:eastAsia="仿宋" w:hAnsi="仿宋" w:cs="仿宋" w:hint="eastAsia"/>
          <w:szCs w:val="21"/>
          <w:u w:val="single"/>
        </w:rPr>
        <w:t>。</w:t>
      </w:r>
    </w:p>
    <w:p w:rsidR="00AE20DB" w:rsidRDefault="00AE20DB" w:rsidP="00AE20DB">
      <w:pPr>
        <w:ind w:firstLineChars="200" w:firstLine="420"/>
        <w:rPr>
          <w:rFonts w:ascii="仿宋" w:eastAsia="仿宋" w:hAnsi="仿宋" w:cs="仿宋"/>
          <w:szCs w:val="21"/>
        </w:rPr>
      </w:pPr>
      <w:r>
        <w:rPr>
          <w:rFonts w:ascii="仿宋" w:eastAsia="仿宋" w:hAnsi="仿宋" w:cs="仿宋" w:hint="eastAsia"/>
          <w:szCs w:val="21"/>
        </w:rPr>
        <w:t>3</w:t>
      </w:r>
      <w:bookmarkStart w:id="67" w:name="_Toc296890987"/>
      <w:bookmarkStart w:id="68" w:name="_Toc304295523"/>
      <w:bookmarkStart w:id="69" w:name="_Toc296503159"/>
      <w:bookmarkStart w:id="70" w:name="_Toc296347158"/>
      <w:bookmarkStart w:id="71" w:name="_Toc303539102"/>
      <w:bookmarkStart w:id="72" w:name="_Toc300934945"/>
      <w:bookmarkStart w:id="73" w:name="_Toc296891199"/>
      <w:bookmarkStart w:id="74" w:name="_Toc297120459"/>
      <w:bookmarkStart w:id="75" w:name="_Toc296944498"/>
      <w:bookmarkStart w:id="76" w:name="_Toc297123492"/>
      <w:bookmarkStart w:id="77" w:name="_Toc296346660"/>
      <w:bookmarkStart w:id="78" w:name="_Toc292559364"/>
      <w:bookmarkStart w:id="79" w:name="_Toc292559869"/>
      <w:bookmarkStart w:id="80" w:name="_Toc312677988"/>
      <w:bookmarkStart w:id="81" w:name="_Toc297048345"/>
      <w:bookmarkStart w:id="82" w:name="_Toc297216151"/>
      <w:r>
        <w:rPr>
          <w:rFonts w:ascii="仿宋" w:eastAsia="仿宋" w:hAnsi="仿宋" w:cs="仿宋" w:hint="eastAsia"/>
          <w:szCs w:val="21"/>
        </w:rPr>
        <w:t>.5 分包</w:t>
      </w:r>
    </w:p>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rsidR="00AE20DB" w:rsidRDefault="00AE20DB" w:rsidP="00AE20DB">
      <w:pPr>
        <w:ind w:firstLineChars="200" w:firstLine="420"/>
        <w:rPr>
          <w:rFonts w:ascii="仿宋" w:eastAsia="仿宋" w:hAnsi="仿宋" w:cs="仿宋"/>
          <w:szCs w:val="21"/>
        </w:rPr>
      </w:pPr>
      <w:r>
        <w:rPr>
          <w:rFonts w:ascii="仿宋" w:eastAsia="仿宋" w:hAnsi="仿宋" w:cs="仿宋" w:hint="eastAsia"/>
          <w:szCs w:val="21"/>
        </w:rPr>
        <w:t>3</w:t>
      </w:r>
      <w:bookmarkStart w:id="83" w:name="_Toc297123493"/>
      <w:bookmarkStart w:id="84" w:name="_Toc296944499"/>
      <w:bookmarkStart w:id="85" w:name="_Toc297120460"/>
      <w:bookmarkStart w:id="86" w:name="_Toc296891200"/>
      <w:bookmarkStart w:id="87" w:name="_Toc297048346"/>
      <w:bookmarkStart w:id="88" w:name="_Toc304295524"/>
      <w:bookmarkStart w:id="89" w:name="_Toc297216152"/>
      <w:bookmarkStart w:id="90" w:name="_Toc296503160"/>
      <w:bookmarkStart w:id="91" w:name="_Toc296890988"/>
      <w:bookmarkStart w:id="92" w:name="_Toc292559870"/>
      <w:bookmarkStart w:id="93" w:name="_Toc300934946"/>
      <w:bookmarkStart w:id="94" w:name="_Toc296346661"/>
      <w:bookmarkStart w:id="95" w:name="_Toc296347159"/>
      <w:bookmarkStart w:id="96" w:name="_Toc292559365"/>
      <w:bookmarkStart w:id="97" w:name="_Toc303539103"/>
      <w:bookmarkStart w:id="98" w:name="_Toc318581158"/>
      <w:bookmarkStart w:id="99" w:name="_Toc312677989"/>
      <w:r>
        <w:rPr>
          <w:rFonts w:ascii="仿宋" w:eastAsia="仿宋" w:hAnsi="仿宋" w:cs="仿宋" w:hint="eastAsia"/>
          <w:szCs w:val="21"/>
        </w:rPr>
        <w:t>.5.1分包的一般约定</w:t>
      </w:r>
    </w:p>
    <w:p w:rsidR="00AE20DB" w:rsidRDefault="00AE20DB" w:rsidP="00AE20DB">
      <w:pPr>
        <w:ind w:firstLineChars="200" w:firstLine="420"/>
        <w:rPr>
          <w:rFonts w:ascii="仿宋" w:eastAsia="仿宋" w:hAnsi="仿宋" w:cs="仿宋"/>
          <w:szCs w:val="21"/>
        </w:rPr>
      </w:pPr>
      <w:r>
        <w:rPr>
          <w:rFonts w:ascii="仿宋" w:eastAsia="仿宋" w:hAnsi="仿宋" w:cs="仿宋" w:hint="eastAsia"/>
          <w:szCs w:val="21"/>
        </w:rPr>
        <w:t>禁止分包的工程包括：</w:t>
      </w:r>
      <w:r>
        <w:rPr>
          <w:rFonts w:ascii="仿宋" w:eastAsia="仿宋" w:hAnsi="仿宋" w:cs="仿宋" w:hint="eastAsia"/>
          <w:szCs w:val="21"/>
          <w:u w:val="single"/>
        </w:rPr>
        <w:t></w:t>
      </w:r>
      <w:r>
        <w:rPr>
          <w:rFonts w:ascii="仿宋" w:eastAsia="仿宋" w:hAnsi="仿宋" w:cs="仿宋" w:hint="eastAsia"/>
          <w:color w:val="000000"/>
          <w:szCs w:val="21"/>
          <w:u w:val="single"/>
        </w:rPr>
        <w:t>劳务分包、专业分包以外的所有工程</w:t>
      </w:r>
      <w:r>
        <w:rPr>
          <w:rFonts w:ascii="仿宋" w:eastAsia="仿宋" w:hAnsi="仿宋" w:cs="仿宋" w:hint="eastAsia"/>
          <w:szCs w:val="21"/>
          <w:u w:val="single"/>
        </w:rPr>
        <w:t></w:t>
      </w:r>
      <w:r>
        <w:rPr>
          <w:rFonts w:ascii="仿宋" w:eastAsia="仿宋" w:hAnsi="仿宋" w:cs="仿宋" w:hint="eastAsia"/>
          <w:szCs w:val="21"/>
        </w:rPr>
        <w:t>。</w:t>
      </w:r>
    </w:p>
    <w:p w:rsidR="00AE20DB" w:rsidRDefault="00AE20DB" w:rsidP="00AE20DB">
      <w:pPr>
        <w:ind w:firstLineChars="200" w:firstLine="420"/>
        <w:jc w:val="left"/>
        <w:rPr>
          <w:rFonts w:ascii="仿宋" w:eastAsia="仿宋" w:hAnsi="仿宋" w:cs="仿宋"/>
          <w:color w:val="0070C0"/>
          <w:szCs w:val="21"/>
          <w:u w:val="single"/>
        </w:rPr>
      </w:pPr>
      <w:r>
        <w:rPr>
          <w:rFonts w:ascii="仿宋" w:eastAsia="仿宋" w:hAnsi="仿宋" w:cs="仿宋" w:hint="eastAsia"/>
          <w:color w:val="0070C0"/>
          <w:szCs w:val="21"/>
        </w:rPr>
        <w:t>主体结构、关键性工作的范围：</w:t>
      </w:r>
      <w:bookmarkStart w:id="100" w:name="_Toc297216153"/>
      <w:bookmarkStart w:id="101" w:name="_Toc297048347"/>
      <w:bookmarkStart w:id="102" w:name="_Toc296347160"/>
      <w:bookmarkStart w:id="103" w:name="_Toc297123494"/>
      <w:bookmarkStart w:id="104" w:name="_Toc297120461"/>
      <w:bookmarkStart w:id="105" w:name="_Toc296944500"/>
      <w:bookmarkStart w:id="106" w:name="_Toc296891201"/>
      <w:bookmarkStart w:id="107" w:name="_Toc303539104"/>
      <w:bookmarkStart w:id="108" w:name="_Toc300934947"/>
      <w:bookmarkStart w:id="109" w:name="_Toc296890989"/>
      <w:bookmarkStart w:id="110" w:name="_Toc296346662"/>
      <w:bookmarkStart w:id="111" w:name="_Toc304295525"/>
      <w:bookmarkStart w:id="112" w:name="_Toc296503161"/>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r>
        <w:rPr>
          <w:rFonts w:ascii="仿宋" w:eastAsia="仿宋" w:hAnsi="仿宋" w:cs="仿宋" w:hint="eastAsia"/>
          <w:color w:val="0070C0"/>
          <w:szCs w:val="21"/>
          <w:u w:val="single"/>
        </w:rPr>
        <w:t></w:t>
      </w:r>
      <w:r w:rsidRPr="004B05FA">
        <w:rPr>
          <w:rFonts w:ascii="仿宋" w:eastAsia="仿宋" w:hAnsi="仿宋" w:cs="仿宋" w:hint="eastAsia"/>
          <w:color w:val="FF0000"/>
          <w:szCs w:val="21"/>
          <w:u w:val="single"/>
        </w:rPr>
        <w:t>主体结构指的是正负零以上的柱、梁、楼板等所形成的整体系统；关键性工作包括桩基、基础、地库，地上（正负零以上）的框架梁、板、柱、剪力墙以及填充墙或砖混结构的墙体（包括构造柱、圈梁）和</w:t>
      </w:r>
      <w:proofErr w:type="gramStart"/>
      <w:r w:rsidRPr="004B05FA">
        <w:rPr>
          <w:rFonts w:ascii="仿宋" w:eastAsia="仿宋" w:hAnsi="仿宋" w:cs="仿宋" w:hint="eastAsia"/>
          <w:color w:val="FF0000"/>
          <w:szCs w:val="21"/>
          <w:u w:val="single"/>
        </w:rPr>
        <w:t>板。</w:t>
      </w:r>
      <w:proofErr w:type="gramEnd"/>
    </w:p>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rsidR="00AE20DB" w:rsidRDefault="00AE20DB" w:rsidP="00AE20DB">
      <w:pPr>
        <w:rPr>
          <w:rFonts w:ascii="仿宋" w:eastAsia="仿宋" w:hAnsi="仿宋" w:cs="仿宋"/>
          <w:szCs w:val="21"/>
        </w:rPr>
      </w:pPr>
      <w:r>
        <w:rPr>
          <w:rFonts w:ascii="仿宋" w:eastAsia="仿宋" w:hAnsi="仿宋" w:cs="仿宋" w:hint="eastAsia"/>
          <w:szCs w:val="21"/>
        </w:rPr>
        <w:t>3</w:t>
      </w:r>
      <w:bookmarkStart w:id="113" w:name="_Toc318581159"/>
      <w:bookmarkStart w:id="114" w:name="_Toc312677990"/>
      <w:r>
        <w:rPr>
          <w:rFonts w:ascii="仿宋" w:eastAsia="仿宋" w:hAnsi="仿宋" w:cs="仿宋" w:hint="eastAsia"/>
          <w:szCs w:val="21"/>
        </w:rPr>
        <w:t>.5.2分包的确定</w:t>
      </w:r>
    </w:p>
    <w:p w:rsidR="00AE20DB" w:rsidRDefault="00AE20DB" w:rsidP="00AE20DB">
      <w:pPr>
        <w:ind w:firstLineChars="200" w:firstLine="420"/>
        <w:rPr>
          <w:rFonts w:ascii="仿宋" w:eastAsia="仿宋" w:hAnsi="仿宋" w:cs="仿宋"/>
          <w:szCs w:val="21"/>
          <w:u w:val="single"/>
        </w:rPr>
      </w:pPr>
      <w:r>
        <w:rPr>
          <w:rFonts w:ascii="仿宋" w:eastAsia="仿宋" w:hAnsi="仿宋" w:cs="仿宋" w:hint="eastAsia"/>
          <w:szCs w:val="21"/>
        </w:rPr>
        <w:t>允许分包的专业工程包括：</w:t>
      </w:r>
      <w:r>
        <w:rPr>
          <w:rFonts w:ascii="仿宋" w:eastAsia="仿宋" w:hAnsi="仿宋" w:cs="仿宋" w:hint="eastAsia"/>
          <w:color w:val="000000"/>
          <w:szCs w:val="21"/>
          <w:u w:val="single"/>
        </w:rPr>
        <w:t>劳务分包、专业分包</w:t>
      </w:r>
      <w:r>
        <w:rPr>
          <w:rFonts w:ascii="仿宋" w:eastAsia="仿宋" w:hAnsi="仿宋" w:cs="仿宋" w:hint="eastAsia"/>
          <w:szCs w:val="21"/>
          <w:u w:val="single"/>
        </w:rPr>
        <w:t>。</w:t>
      </w:r>
    </w:p>
    <w:p w:rsidR="00AE20DB" w:rsidRDefault="00AE20DB" w:rsidP="00AE20DB">
      <w:pPr>
        <w:ind w:firstLineChars="200" w:firstLine="420"/>
        <w:rPr>
          <w:rFonts w:eastAsia="仿宋_GB2312"/>
          <w:color w:val="0070C0"/>
          <w:szCs w:val="21"/>
          <w:u w:val="single"/>
        </w:rPr>
      </w:pPr>
      <w:r>
        <w:rPr>
          <w:rFonts w:ascii="仿宋" w:eastAsia="仿宋" w:hAnsi="仿宋" w:cs="仿宋" w:hint="eastAsia"/>
          <w:szCs w:val="21"/>
        </w:rPr>
        <w:t>其他关于分包的约定：</w:t>
      </w:r>
      <w:r>
        <w:rPr>
          <w:rFonts w:ascii="仿宋" w:eastAsia="仿宋" w:hAnsi="仿宋" w:cs="仿宋" w:hint="eastAsia"/>
          <w:color w:val="000000"/>
          <w:szCs w:val="21"/>
          <w:u w:val="single"/>
        </w:rPr>
        <w:t>主体结构、关键性工作禁止分包。</w:t>
      </w:r>
      <w:r>
        <w:rPr>
          <w:rFonts w:ascii="仿宋" w:eastAsia="仿宋" w:hAnsi="仿宋" w:cs="仿宋" w:hint="eastAsia"/>
          <w:color w:val="0070C0"/>
          <w:szCs w:val="21"/>
          <w:u w:val="single"/>
        </w:rPr>
        <w:t>分包工程，并须经发包</w:t>
      </w:r>
      <w:r>
        <w:rPr>
          <w:rFonts w:eastAsia="仿宋_GB2312" w:hint="eastAsia"/>
          <w:color w:val="0070C0"/>
          <w:szCs w:val="21"/>
          <w:u w:val="single"/>
        </w:rPr>
        <w:t>人批准；允许承包人进行劳务分包，但须和具有劳务资质的单位签订劳务分包协议，并报发包人备案。</w:t>
      </w:r>
    </w:p>
    <w:p w:rsidR="00AE20DB" w:rsidRDefault="00AE20DB" w:rsidP="00AE20DB">
      <w:pPr>
        <w:ind w:firstLineChars="200" w:firstLine="420"/>
        <w:rPr>
          <w:rFonts w:eastAsia="仿宋_GB2312"/>
          <w:szCs w:val="21"/>
        </w:rPr>
      </w:pPr>
      <w:r>
        <w:rPr>
          <w:rFonts w:eastAsia="仿宋_GB2312"/>
          <w:szCs w:val="21"/>
        </w:rPr>
        <w:t>3.5.4</w:t>
      </w:r>
      <w:r>
        <w:rPr>
          <w:rFonts w:eastAsia="仿宋_GB2312"/>
          <w:szCs w:val="21"/>
        </w:rPr>
        <w:t>分包合同价款</w:t>
      </w:r>
    </w:p>
    <w:p w:rsidR="00AE20DB" w:rsidRDefault="00AE20DB" w:rsidP="00AE20DB">
      <w:pPr>
        <w:ind w:firstLineChars="200" w:firstLine="420"/>
        <w:rPr>
          <w:rFonts w:eastAsia="仿宋_GB2312"/>
          <w:szCs w:val="21"/>
        </w:rPr>
      </w:pPr>
      <w:r>
        <w:rPr>
          <w:rFonts w:eastAsia="仿宋_GB2312"/>
          <w:szCs w:val="21"/>
        </w:rPr>
        <w:t>关于分包合同价款支付的约定：</w:t>
      </w:r>
      <w:r>
        <w:rPr>
          <w:rFonts w:eastAsia="仿宋_GB2312"/>
          <w:szCs w:val="21"/>
          <w:u w:val="single"/>
        </w:rPr>
        <w:t></w:t>
      </w:r>
      <w:r>
        <w:rPr>
          <w:rFonts w:eastAsia="仿宋_GB2312" w:hint="eastAsia"/>
          <w:szCs w:val="21"/>
          <w:u w:val="single"/>
        </w:rPr>
        <w:t>执行通用条款</w:t>
      </w:r>
      <w:r>
        <w:rPr>
          <w:rFonts w:eastAsia="仿宋_GB2312"/>
          <w:szCs w:val="21"/>
          <w:u w:val="single"/>
        </w:rPr>
        <w:t></w:t>
      </w:r>
      <w:r>
        <w:rPr>
          <w:rFonts w:eastAsia="仿宋_GB2312"/>
          <w:szCs w:val="21"/>
        </w:rPr>
        <w:t>。</w:t>
      </w:r>
    </w:p>
    <w:bookmarkEnd w:id="113"/>
    <w:bookmarkEnd w:id="114"/>
    <w:p w:rsidR="00AE20DB" w:rsidRDefault="00AE20DB" w:rsidP="00AE20DB">
      <w:pPr>
        <w:spacing w:after="120"/>
        <w:ind w:firstLineChars="200" w:firstLine="420"/>
        <w:rPr>
          <w:rFonts w:eastAsia="黑体"/>
          <w:szCs w:val="21"/>
        </w:rPr>
      </w:pPr>
      <w:r>
        <w:rPr>
          <w:rFonts w:eastAsia="黑体"/>
          <w:szCs w:val="21"/>
        </w:rPr>
        <w:t xml:space="preserve">3.6 </w:t>
      </w:r>
      <w:r>
        <w:rPr>
          <w:rFonts w:eastAsia="黑体"/>
          <w:szCs w:val="21"/>
        </w:rPr>
        <w:t>工程照管与成品、半成品保护</w:t>
      </w:r>
    </w:p>
    <w:p w:rsidR="00AE20DB" w:rsidRDefault="00AE20DB" w:rsidP="00AE20DB">
      <w:pPr>
        <w:spacing w:before="120" w:after="120"/>
        <w:ind w:firstLineChars="200" w:firstLine="420"/>
        <w:rPr>
          <w:rFonts w:eastAsia="仿宋_GB2312"/>
          <w:kern w:val="0"/>
          <w:szCs w:val="21"/>
          <w:u w:val="single"/>
        </w:rPr>
      </w:pPr>
      <w:r>
        <w:rPr>
          <w:rFonts w:eastAsia="仿宋_GB2312"/>
          <w:kern w:val="0"/>
          <w:szCs w:val="21"/>
        </w:rPr>
        <w:t>承包人负责照管工程及工程相关的材料、工程设备的起始时间：</w:t>
      </w:r>
      <w:r>
        <w:rPr>
          <w:rFonts w:eastAsia="仿宋_GB2312" w:hint="eastAsia"/>
          <w:kern w:val="0"/>
          <w:szCs w:val="21"/>
          <w:u w:val="single"/>
        </w:rPr>
        <w:t>自发包人向承包人移交施工现场之日起，承包人应负责照管工程及工程相关的材料、工程设备，直到颁发工程接收证书之日止。</w:t>
      </w:r>
    </w:p>
    <w:p w:rsidR="00AE20DB" w:rsidRDefault="00AE20DB" w:rsidP="00AE20DB">
      <w:pPr>
        <w:spacing w:before="120" w:after="120"/>
        <w:ind w:firstLineChars="200" w:firstLine="420"/>
        <w:rPr>
          <w:rFonts w:eastAsia="黑体"/>
          <w:szCs w:val="21"/>
        </w:rPr>
      </w:pPr>
      <w:r>
        <w:rPr>
          <w:rFonts w:eastAsia="黑体"/>
          <w:szCs w:val="21"/>
        </w:rPr>
        <w:t xml:space="preserve">3.7 </w:t>
      </w:r>
      <w:r>
        <w:rPr>
          <w:rFonts w:eastAsia="黑体"/>
          <w:szCs w:val="21"/>
        </w:rPr>
        <w:t>履约担保</w:t>
      </w:r>
    </w:p>
    <w:p w:rsidR="00AE20DB" w:rsidRDefault="00AE20DB" w:rsidP="00AE20DB">
      <w:pPr>
        <w:ind w:firstLineChars="200" w:firstLine="420"/>
        <w:jc w:val="left"/>
        <w:rPr>
          <w:rFonts w:eastAsia="仿宋_GB2312"/>
          <w:szCs w:val="21"/>
        </w:rPr>
      </w:pPr>
      <w:r>
        <w:rPr>
          <w:rFonts w:eastAsia="仿宋_GB2312" w:hint="eastAsia"/>
          <w:szCs w:val="21"/>
        </w:rPr>
        <w:t>承包人是否提供履约担保：</w:t>
      </w:r>
      <w:r>
        <w:rPr>
          <w:rFonts w:eastAsia="仿宋_GB2312" w:hint="eastAsia"/>
          <w:szCs w:val="21"/>
          <w:u w:val="single"/>
        </w:rPr>
        <w:t>提供</w:t>
      </w:r>
      <w:r>
        <w:rPr>
          <w:rFonts w:eastAsia="仿宋_GB2312"/>
          <w:szCs w:val="21"/>
        </w:rPr>
        <w:t>。</w:t>
      </w:r>
    </w:p>
    <w:p w:rsidR="00AE20DB" w:rsidRDefault="00AE20DB" w:rsidP="00AE20DB">
      <w:pPr>
        <w:ind w:firstLineChars="200" w:firstLine="420"/>
        <w:jc w:val="left"/>
        <w:rPr>
          <w:rFonts w:eastAsia="仿宋_GB2312"/>
          <w:color w:val="0070C0"/>
          <w:szCs w:val="21"/>
          <w:u w:val="single"/>
        </w:rPr>
      </w:pPr>
      <w:r>
        <w:rPr>
          <w:rFonts w:eastAsia="仿宋_GB2312"/>
          <w:szCs w:val="21"/>
        </w:rPr>
        <w:t>承包人提供履约担保的形式</w:t>
      </w:r>
      <w:r>
        <w:rPr>
          <w:rFonts w:eastAsia="仿宋_GB2312" w:hint="eastAsia"/>
          <w:szCs w:val="21"/>
        </w:rPr>
        <w:t>、金额及期限的</w:t>
      </w:r>
      <w:r>
        <w:rPr>
          <w:rFonts w:eastAsia="仿宋_GB2312"/>
          <w:szCs w:val="21"/>
        </w:rPr>
        <w:t>：</w:t>
      </w:r>
      <w:r>
        <w:rPr>
          <w:rFonts w:eastAsia="仿宋_GB2312" w:hint="eastAsia"/>
          <w:kern w:val="0"/>
          <w:szCs w:val="21"/>
          <w:u w:val="single"/>
        </w:rPr>
        <w:t>承包人向发包人支付合同价</w:t>
      </w:r>
      <w:r>
        <w:rPr>
          <w:rFonts w:eastAsia="仿宋_GB2312" w:hint="eastAsia"/>
          <w:kern w:val="0"/>
          <w:szCs w:val="21"/>
          <w:u w:val="single"/>
        </w:rPr>
        <w:t xml:space="preserve">10% </w:t>
      </w:r>
      <w:r>
        <w:rPr>
          <w:rFonts w:eastAsia="仿宋_GB2312" w:hint="eastAsia"/>
          <w:kern w:val="0"/>
          <w:szCs w:val="21"/>
          <w:u w:val="single"/>
        </w:rPr>
        <w:t>作为该项目的履约保证金；履约保证金返还方式为：工程合同内容全部完成，取得《房屋建筑工程和市政基础设施工程竣工验收备案表》后，一次性返还。如有违约将按约定从履约保证金中扣除。</w:t>
      </w:r>
    </w:p>
    <w:p w:rsidR="00AE20DB" w:rsidRDefault="00AE20DB" w:rsidP="00AE20DB">
      <w:pPr>
        <w:pStyle w:val="4"/>
        <w:keepNext w:val="0"/>
        <w:keepLines w:val="0"/>
        <w:spacing w:before="120" w:after="120" w:line="240" w:lineRule="auto"/>
        <w:rPr>
          <w:rFonts w:ascii="Times New Roman" w:eastAsia="仿宋_GB2312" w:hAnsi="Times New Roman"/>
          <w:b w:val="0"/>
          <w:bCs w:val="0"/>
          <w:sz w:val="21"/>
          <w:szCs w:val="21"/>
          <w:highlight w:val="yellow"/>
        </w:rPr>
      </w:pPr>
      <w:r>
        <w:rPr>
          <w:rFonts w:ascii="Times New Roman" w:hAnsi="Times New Roman"/>
          <w:b w:val="0"/>
          <w:sz w:val="21"/>
          <w:szCs w:val="21"/>
        </w:rPr>
        <w:t>4</w:t>
      </w:r>
      <w:bookmarkStart w:id="115" w:name="_Toc296891202"/>
      <w:bookmarkStart w:id="116" w:name="_Toc296503162"/>
      <w:bookmarkStart w:id="117" w:name="_Toc296347161"/>
      <w:bookmarkStart w:id="118" w:name="_Toc292559871"/>
      <w:bookmarkStart w:id="119" w:name="_Toc296346663"/>
      <w:bookmarkStart w:id="120" w:name="_Toc296890990"/>
      <w:bookmarkStart w:id="121" w:name="_Toc297120462"/>
      <w:bookmarkStart w:id="122" w:name="_Toc296944501"/>
      <w:bookmarkStart w:id="123" w:name="_Toc297048348"/>
      <w:bookmarkStart w:id="124" w:name="_Toc292559366"/>
      <w:bookmarkStart w:id="125" w:name="_Toc267251413"/>
      <w:r>
        <w:rPr>
          <w:rFonts w:ascii="Times New Roman" w:hAnsi="Times New Roman"/>
          <w:b w:val="0"/>
          <w:sz w:val="21"/>
          <w:szCs w:val="21"/>
        </w:rPr>
        <w:t xml:space="preserve">. </w:t>
      </w:r>
      <w:r>
        <w:rPr>
          <w:rFonts w:ascii="Times New Roman" w:hAnsi="Times New Roman"/>
          <w:b w:val="0"/>
          <w:sz w:val="21"/>
          <w:szCs w:val="21"/>
        </w:rPr>
        <w:t>监</w:t>
      </w:r>
      <w:bookmarkEnd w:id="115"/>
      <w:bookmarkEnd w:id="116"/>
      <w:bookmarkEnd w:id="117"/>
      <w:bookmarkEnd w:id="118"/>
      <w:bookmarkEnd w:id="119"/>
      <w:bookmarkEnd w:id="120"/>
      <w:bookmarkEnd w:id="121"/>
      <w:bookmarkEnd w:id="122"/>
      <w:bookmarkEnd w:id="123"/>
      <w:bookmarkEnd w:id="124"/>
      <w:bookmarkEnd w:id="125"/>
      <w:r>
        <w:rPr>
          <w:rFonts w:ascii="Times New Roman" w:hAnsi="Times New Roman"/>
          <w:b w:val="0"/>
          <w:sz w:val="21"/>
          <w:szCs w:val="21"/>
        </w:rPr>
        <w:t>理人</w:t>
      </w:r>
      <w:bookmarkEnd w:id="56"/>
    </w:p>
    <w:p w:rsidR="00AE20DB" w:rsidRDefault="00AE20DB" w:rsidP="00AE20DB">
      <w:pPr>
        <w:spacing w:after="120"/>
        <w:ind w:firstLineChars="200" w:firstLine="420"/>
        <w:rPr>
          <w:rFonts w:eastAsia="黑体"/>
          <w:szCs w:val="21"/>
        </w:rPr>
      </w:pPr>
      <w:r>
        <w:rPr>
          <w:rFonts w:eastAsia="黑体"/>
          <w:szCs w:val="21"/>
        </w:rPr>
        <w:t>4.1</w:t>
      </w:r>
      <w:r>
        <w:rPr>
          <w:rFonts w:eastAsia="黑体"/>
          <w:szCs w:val="21"/>
        </w:rPr>
        <w:t>监理人的一般规定</w:t>
      </w:r>
    </w:p>
    <w:p w:rsidR="00AE20DB" w:rsidRDefault="00AE20DB" w:rsidP="00AE20DB">
      <w:pPr>
        <w:ind w:firstLineChars="200" w:firstLine="420"/>
        <w:jc w:val="left"/>
        <w:rPr>
          <w:rFonts w:eastAsia="仿宋_GB2312"/>
          <w:szCs w:val="21"/>
          <w:u w:val="single"/>
        </w:rPr>
      </w:pPr>
      <w:r>
        <w:rPr>
          <w:rFonts w:eastAsia="仿宋_GB2312"/>
          <w:szCs w:val="21"/>
        </w:rPr>
        <w:t>关于监理人的监理内容：</w:t>
      </w:r>
      <w:r>
        <w:rPr>
          <w:rFonts w:eastAsia="仿宋_GB2312" w:hint="eastAsia"/>
          <w:szCs w:val="21"/>
          <w:u w:val="single"/>
        </w:rPr>
        <w:t>执行监理合同。</w:t>
      </w:r>
    </w:p>
    <w:p w:rsidR="00AE20DB" w:rsidRDefault="00AE20DB" w:rsidP="00AE20DB">
      <w:pPr>
        <w:ind w:firstLineChars="200" w:firstLine="420"/>
        <w:jc w:val="left"/>
        <w:rPr>
          <w:rFonts w:eastAsia="仿宋_GB2312"/>
          <w:szCs w:val="21"/>
          <w:u w:val="single"/>
        </w:rPr>
      </w:pPr>
      <w:r>
        <w:rPr>
          <w:rFonts w:eastAsia="仿宋_GB2312"/>
          <w:szCs w:val="21"/>
        </w:rPr>
        <w:t>关于监理人的监理权限：</w:t>
      </w:r>
      <w:r>
        <w:rPr>
          <w:rFonts w:eastAsia="仿宋_GB2312" w:hint="eastAsia"/>
          <w:szCs w:val="21"/>
          <w:u w:val="single"/>
        </w:rPr>
        <w:t>执行监理合同。</w:t>
      </w:r>
    </w:p>
    <w:p w:rsidR="00AE20DB" w:rsidRDefault="00AE20DB" w:rsidP="00AE20DB">
      <w:pPr>
        <w:rPr>
          <w:rFonts w:eastAsia="仿宋_GB2312"/>
          <w:szCs w:val="21"/>
        </w:rPr>
      </w:pPr>
      <w:r>
        <w:rPr>
          <w:rFonts w:eastAsia="仿宋_GB2312"/>
          <w:szCs w:val="21"/>
        </w:rPr>
        <w:t>关于监理人在施工现场的办公场所、生活场所的提供和费用承担的约定：</w:t>
      </w:r>
      <w:r>
        <w:rPr>
          <w:rFonts w:eastAsia="仿宋_GB2312"/>
          <w:szCs w:val="21"/>
          <w:u w:val="single"/>
        </w:rPr>
        <w:t></w:t>
      </w:r>
      <w:r>
        <w:rPr>
          <w:rFonts w:eastAsia="仿宋_GB2312" w:hint="eastAsia"/>
          <w:szCs w:val="21"/>
          <w:u w:val="single"/>
        </w:rPr>
        <w:t>执行通用条款</w:t>
      </w:r>
      <w:r>
        <w:rPr>
          <w:rFonts w:eastAsia="仿宋_GB2312"/>
          <w:szCs w:val="21"/>
          <w:u w:val="single"/>
        </w:rPr>
        <w:t></w:t>
      </w:r>
      <w:r>
        <w:rPr>
          <w:rFonts w:eastAsia="仿宋_GB2312"/>
          <w:szCs w:val="21"/>
        </w:rPr>
        <w:t>。</w:t>
      </w:r>
    </w:p>
    <w:p w:rsidR="00AE20DB" w:rsidRDefault="00AE20DB" w:rsidP="00AE20DB">
      <w:pPr>
        <w:spacing w:after="120"/>
        <w:ind w:firstLineChars="200" w:firstLine="420"/>
        <w:rPr>
          <w:rFonts w:eastAsia="黑体"/>
          <w:szCs w:val="21"/>
        </w:rPr>
      </w:pPr>
      <w:r>
        <w:rPr>
          <w:rFonts w:eastAsia="黑体"/>
          <w:szCs w:val="21"/>
        </w:rPr>
        <w:t xml:space="preserve">4.2 </w:t>
      </w:r>
      <w:r>
        <w:rPr>
          <w:rFonts w:eastAsia="黑体"/>
          <w:szCs w:val="21"/>
        </w:rPr>
        <w:t>监理人员</w:t>
      </w:r>
    </w:p>
    <w:p w:rsidR="00AE20DB" w:rsidRDefault="00AE20DB" w:rsidP="00AE20DB">
      <w:pPr>
        <w:ind w:firstLineChars="200" w:firstLine="420"/>
        <w:rPr>
          <w:rFonts w:eastAsia="仿宋_GB2312"/>
          <w:szCs w:val="21"/>
        </w:rPr>
      </w:pPr>
      <w:r>
        <w:rPr>
          <w:rFonts w:eastAsia="仿宋_GB2312"/>
          <w:szCs w:val="21"/>
        </w:rPr>
        <w:t>总监理工程师：</w:t>
      </w:r>
    </w:p>
    <w:p w:rsidR="00AE20DB" w:rsidRDefault="00AE20DB" w:rsidP="00AE20DB">
      <w:pPr>
        <w:ind w:firstLineChars="200" w:firstLine="420"/>
        <w:rPr>
          <w:rFonts w:eastAsia="仿宋_GB2312"/>
          <w:szCs w:val="21"/>
        </w:rPr>
      </w:pPr>
      <w:r>
        <w:rPr>
          <w:rFonts w:eastAsia="仿宋_GB2312"/>
          <w:szCs w:val="21"/>
        </w:rPr>
        <w:t>姓名：</w:t>
      </w:r>
      <w:r>
        <w:rPr>
          <w:rFonts w:eastAsia="仿宋_GB2312"/>
          <w:szCs w:val="21"/>
          <w:u w:val="single"/>
        </w:rPr>
        <w:t>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职务：</w:t>
      </w:r>
      <w:r>
        <w:rPr>
          <w:rFonts w:eastAsia="仿宋_GB2312"/>
          <w:szCs w:val="21"/>
          <w:u w:val="single"/>
        </w:rPr>
        <w:t>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监理工程师执业资格证书号：</w:t>
      </w:r>
      <w:r>
        <w:rPr>
          <w:rFonts w:eastAsia="仿宋_GB2312"/>
          <w:szCs w:val="21"/>
          <w:u w:val="single"/>
        </w:rPr>
        <w:t>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联系电话：</w:t>
      </w:r>
      <w:r>
        <w:rPr>
          <w:rFonts w:eastAsia="仿宋_GB2312"/>
          <w:szCs w:val="21"/>
          <w:u w:val="single"/>
        </w:rPr>
        <w:t>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电子信箱：</w:t>
      </w:r>
      <w:r>
        <w:rPr>
          <w:rFonts w:eastAsia="仿宋_GB2312"/>
          <w:szCs w:val="21"/>
          <w:u w:val="single"/>
        </w:rPr>
        <w:t>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lastRenderedPageBreak/>
        <w:t>通信地址：</w:t>
      </w:r>
      <w:r>
        <w:rPr>
          <w:rFonts w:eastAsia="仿宋_GB2312"/>
          <w:szCs w:val="21"/>
          <w:u w:val="single"/>
        </w:rPr>
        <w:t>   </w:t>
      </w:r>
      <w:r>
        <w:rPr>
          <w:rFonts w:eastAsia="仿宋_GB2312"/>
          <w:szCs w:val="21"/>
        </w:rPr>
        <w:t>；</w:t>
      </w:r>
    </w:p>
    <w:p w:rsidR="00AE20DB" w:rsidRDefault="00AE20DB" w:rsidP="00AE20DB">
      <w:pPr>
        <w:ind w:firstLineChars="200" w:firstLine="420"/>
        <w:rPr>
          <w:rFonts w:eastAsia="仿宋_GB2312"/>
          <w:szCs w:val="21"/>
        </w:rPr>
      </w:pPr>
      <w:r>
        <w:rPr>
          <w:rFonts w:eastAsia="仿宋_GB2312"/>
          <w:szCs w:val="21"/>
        </w:rPr>
        <w:t>关于监理人的其他约定：</w:t>
      </w:r>
      <w:r>
        <w:rPr>
          <w:rFonts w:eastAsia="仿宋_GB2312"/>
          <w:szCs w:val="21"/>
          <w:u w:val="single"/>
        </w:rPr>
        <w:t>   </w:t>
      </w:r>
      <w:r>
        <w:rPr>
          <w:rFonts w:eastAsia="仿宋_GB2312"/>
          <w:szCs w:val="21"/>
        </w:rPr>
        <w:t>。</w:t>
      </w:r>
    </w:p>
    <w:p w:rsidR="00AE20DB" w:rsidRDefault="00AE20DB" w:rsidP="00AE20DB">
      <w:pPr>
        <w:spacing w:after="120"/>
        <w:ind w:firstLineChars="200" w:firstLine="420"/>
        <w:rPr>
          <w:rFonts w:eastAsia="黑体"/>
          <w:szCs w:val="21"/>
        </w:rPr>
      </w:pPr>
      <w:r>
        <w:rPr>
          <w:rFonts w:eastAsia="黑体"/>
          <w:szCs w:val="21"/>
        </w:rPr>
        <w:t xml:space="preserve">4.4 </w:t>
      </w:r>
      <w:r>
        <w:rPr>
          <w:rFonts w:eastAsia="黑体"/>
          <w:szCs w:val="21"/>
        </w:rPr>
        <w:t>商定或确定</w:t>
      </w:r>
    </w:p>
    <w:p w:rsidR="00AE20DB" w:rsidRDefault="00AE20DB" w:rsidP="00AE20DB">
      <w:pPr>
        <w:ind w:firstLineChars="200" w:firstLine="420"/>
        <w:rPr>
          <w:rFonts w:eastAsia="仿宋_GB2312"/>
          <w:szCs w:val="21"/>
        </w:rPr>
      </w:pPr>
      <w:bookmarkStart w:id="126" w:name="_Toc267251418"/>
      <w:r>
        <w:rPr>
          <w:rFonts w:eastAsia="仿宋_GB2312"/>
          <w:szCs w:val="21"/>
        </w:rPr>
        <w:t>在发包人和承包人不能通过协商达成一致意见时，发包人授权监理人对以下事项进行确定：</w:t>
      </w:r>
    </w:p>
    <w:p w:rsidR="00AE20DB" w:rsidRDefault="00AE20DB" w:rsidP="00AE20DB">
      <w:pPr>
        <w:autoSpaceDE w:val="0"/>
        <w:autoSpaceDN w:val="0"/>
        <w:adjustRightInd w:val="0"/>
        <w:ind w:firstLineChars="200" w:firstLine="420"/>
        <w:jc w:val="left"/>
        <w:rPr>
          <w:rFonts w:eastAsia="仿宋_GB2312"/>
          <w:kern w:val="0"/>
          <w:szCs w:val="21"/>
        </w:rPr>
      </w:pPr>
      <w:r>
        <w:rPr>
          <w:rFonts w:eastAsia="仿宋_GB2312"/>
          <w:kern w:val="0"/>
          <w:szCs w:val="21"/>
        </w:rPr>
        <w:t>（</w:t>
      </w:r>
      <w:r>
        <w:rPr>
          <w:rFonts w:eastAsia="仿宋_GB2312"/>
          <w:kern w:val="0"/>
          <w:szCs w:val="21"/>
        </w:rPr>
        <w:t>1</w:t>
      </w:r>
      <w:r>
        <w:rPr>
          <w:rFonts w:eastAsia="仿宋_GB2312"/>
          <w:kern w:val="0"/>
          <w:szCs w:val="21"/>
        </w:rPr>
        <w:t>）</w:t>
      </w:r>
      <w:r>
        <w:rPr>
          <w:rFonts w:eastAsia="仿宋_GB2312" w:hint="eastAsia"/>
          <w:szCs w:val="21"/>
          <w:u w:val="single"/>
        </w:rPr>
        <w:t>/</w:t>
      </w:r>
      <w:r>
        <w:rPr>
          <w:rFonts w:eastAsia="仿宋_GB2312"/>
          <w:szCs w:val="21"/>
        </w:rPr>
        <w:t>；</w:t>
      </w:r>
    </w:p>
    <w:p w:rsidR="00AE20DB" w:rsidRDefault="00AE20DB" w:rsidP="00AE20DB">
      <w:pPr>
        <w:autoSpaceDE w:val="0"/>
        <w:autoSpaceDN w:val="0"/>
        <w:adjustRightInd w:val="0"/>
        <w:ind w:firstLineChars="200" w:firstLine="420"/>
        <w:jc w:val="left"/>
        <w:rPr>
          <w:rFonts w:eastAsia="仿宋_GB2312"/>
          <w:kern w:val="0"/>
          <w:szCs w:val="21"/>
        </w:rPr>
      </w:pPr>
      <w:r>
        <w:rPr>
          <w:rFonts w:eastAsia="仿宋_GB2312"/>
          <w:kern w:val="0"/>
          <w:szCs w:val="21"/>
        </w:rPr>
        <w:t>（</w:t>
      </w:r>
      <w:r>
        <w:rPr>
          <w:rFonts w:eastAsia="仿宋_GB2312"/>
          <w:kern w:val="0"/>
          <w:szCs w:val="21"/>
        </w:rPr>
        <w:t>2</w:t>
      </w:r>
      <w:r>
        <w:rPr>
          <w:rFonts w:eastAsia="仿宋_GB2312"/>
          <w:kern w:val="0"/>
          <w:szCs w:val="21"/>
        </w:rPr>
        <w:t>）</w:t>
      </w:r>
      <w:r>
        <w:rPr>
          <w:rFonts w:eastAsia="仿宋_GB2312" w:hint="eastAsia"/>
          <w:szCs w:val="21"/>
          <w:u w:val="single"/>
        </w:rPr>
        <w:t>/</w:t>
      </w:r>
      <w:r>
        <w:rPr>
          <w:rFonts w:eastAsia="仿宋_GB2312"/>
          <w:szCs w:val="21"/>
        </w:rPr>
        <w:t>；</w:t>
      </w:r>
    </w:p>
    <w:p w:rsidR="00AE20DB" w:rsidRDefault="00AE20DB" w:rsidP="00AE20DB">
      <w:pPr>
        <w:autoSpaceDE w:val="0"/>
        <w:autoSpaceDN w:val="0"/>
        <w:adjustRightInd w:val="0"/>
        <w:ind w:firstLineChars="200" w:firstLine="420"/>
        <w:jc w:val="left"/>
        <w:rPr>
          <w:rFonts w:eastAsia="仿宋_GB2312"/>
          <w:kern w:val="0"/>
          <w:szCs w:val="21"/>
        </w:rPr>
      </w:pPr>
      <w:r>
        <w:rPr>
          <w:rFonts w:eastAsia="仿宋_GB2312"/>
          <w:kern w:val="0"/>
          <w:szCs w:val="21"/>
        </w:rPr>
        <w:t>（</w:t>
      </w:r>
      <w:r>
        <w:rPr>
          <w:rFonts w:eastAsia="仿宋_GB2312"/>
          <w:kern w:val="0"/>
          <w:szCs w:val="21"/>
        </w:rPr>
        <w:t>3</w:t>
      </w:r>
      <w:r>
        <w:rPr>
          <w:rFonts w:eastAsia="仿宋_GB2312"/>
          <w:kern w:val="0"/>
          <w:szCs w:val="21"/>
        </w:rPr>
        <w:t>）</w:t>
      </w:r>
      <w:r>
        <w:rPr>
          <w:rFonts w:eastAsia="仿宋_GB2312" w:hint="eastAsia"/>
          <w:szCs w:val="21"/>
          <w:u w:val="single"/>
        </w:rPr>
        <w:t>/</w:t>
      </w:r>
      <w:r>
        <w:rPr>
          <w:rFonts w:eastAsia="仿宋_GB2312"/>
          <w:szCs w:val="21"/>
        </w:rPr>
        <w:t>。</w:t>
      </w:r>
    </w:p>
    <w:p w:rsidR="00AE20DB" w:rsidRDefault="00AE20DB" w:rsidP="00AE20DB">
      <w:pPr>
        <w:pStyle w:val="4"/>
        <w:keepNext w:val="0"/>
        <w:keepLines w:val="0"/>
        <w:spacing w:before="120" w:after="120" w:line="240" w:lineRule="auto"/>
        <w:rPr>
          <w:rFonts w:ascii="Times New Roman" w:hAnsi="Times New Roman"/>
          <w:b w:val="0"/>
          <w:sz w:val="21"/>
          <w:szCs w:val="21"/>
        </w:rPr>
      </w:pPr>
      <w:bookmarkStart w:id="127" w:name="_Toc351203637"/>
      <w:r>
        <w:rPr>
          <w:rFonts w:ascii="Times New Roman" w:hAnsi="Times New Roman"/>
          <w:b w:val="0"/>
          <w:sz w:val="21"/>
          <w:szCs w:val="21"/>
        </w:rPr>
        <w:t>5</w:t>
      </w:r>
      <w:bookmarkStart w:id="128" w:name="_Toc296891203"/>
      <w:bookmarkStart w:id="129" w:name="_Toc292559367"/>
      <w:bookmarkStart w:id="130" w:name="_Toc292559872"/>
      <w:bookmarkStart w:id="131" w:name="_Toc297120463"/>
      <w:bookmarkStart w:id="132" w:name="_Toc297048349"/>
      <w:bookmarkStart w:id="133" w:name="_Toc296346664"/>
      <w:bookmarkStart w:id="134" w:name="_Toc296890991"/>
      <w:bookmarkStart w:id="135" w:name="_Toc296347162"/>
      <w:bookmarkStart w:id="136" w:name="_Toc296503163"/>
      <w:bookmarkStart w:id="137" w:name="_Toc296944502"/>
      <w:bookmarkEnd w:id="126"/>
      <w:r>
        <w:rPr>
          <w:rFonts w:ascii="Times New Roman" w:hAnsi="Times New Roman"/>
          <w:b w:val="0"/>
          <w:sz w:val="21"/>
          <w:szCs w:val="21"/>
        </w:rPr>
        <w:t xml:space="preserve">. </w:t>
      </w:r>
      <w:r>
        <w:rPr>
          <w:rFonts w:ascii="Times New Roman" w:hAnsi="Times New Roman"/>
          <w:b w:val="0"/>
          <w:sz w:val="21"/>
          <w:szCs w:val="21"/>
        </w:rPr>
        <w:t>工程质量</w:t>
      </w:r>
      <w:bookmarkEnd w:id="127"/>
    </w:p>
    <w:p w:rsidR="00AE20DB" w:rsidRDefault="00AE20DB" w:rsidP="00AE20DB">
      <w:pPr>
        <w:spacing w:after="120"/>
        <w:ind w:firstLineChars="200" w:firstLine="420"/>
        <w:rPr>
          <w:rFonts w:eastAsia="黑体"/>
          <w:szCs w:val="21"/>
        </w:rPr>
      </w:pPr>
      <w:r>
        <w:rPr>
          <w:rFonts w:eastAsia="黑体"/>
          <w:szCs w:val="21"/>
        </w:rPr>
        <w:t xml:space="preserve">5.1 </w:t>
      </w:r>
      <w:r>
        <w:rPr>
          <w:rFonts w:eastAsia="黑体"/>
          <w:szCs w:val="21"/>
        </w:rPr>
        <w:t>质量要求</w:t>
      </w:r>
    </w:p>
    <w:p w:rsidR="00AE20DB" w:rsidRDefault="00AE20DB" w:rsidP="00AE20DB">
      <w:pPr>
        <w:ind w:firstLineChars="200" w:firstLine="420"/>
        <w:jc w:val="left"/>
        <w:rPr>
          <w:rFonts w:eastAsia="仿宋_GB2312"/>
          <w:szCs w:val="21"/>
        </w:rPr>
      </w:pPr>
      <w:r>
        <w:rPr>
          <w:rFonts w:eastAsia="仿宋_GB2312"/>
          <w:szCs w:val="21"/>
        </w:rPr>
        <w:t>5</w:t>
      </w:r>
      <w:bookmarkStart w:id="138" w:name="_Toc303539106"/>
      <w:bookmarkStart w:id="139" w:name="_Toc318581164"/>
      <w:bookmarkStart w:id="140" w:name="_Toc297123496"/>
      <w:bookmarkStart w:id="141" w:name="_Toc297216155"/>
      <w:bookmarkStart w:id="142" w:name="_Toc312677997"/>
      <w:bookmarkStart w:id="143" w:name="_Toc300934949"/>
      <w:bookmarkStart w:id="144" w:name="_Toc304295527"/>
      <w:r>
        <w:rPr>
          <w:rFonts w:eastAsia="仿宋_GB2312"/>
          <w:szCs w:val="21"/>
        </w:rPr>
        <w:t>.1.1</w:t>
      </w:r>
      <w:r>
        <w:rPr>
          <w:rFonts w:eastAsia="仿宋_GB2312"/>
          <w:szCs w:val="21"/>
        </w:rPr>
        <w:t>特殊质量标准和要求：</w:t>
      </w:r>
      <w:r>
        <w:rPr>
          <w:rFonts w:ascii="宋体" w:hAnsi="宋体" w:hint="eastAsia"/>
          <w:color w:val="000000"/>
          <w:sz w:val="28"/>
          <w:szCs w:val="28"/>
          <w:u w:val="single"/>
        </w:rPr>
        <w:t>合格</w:t>
      </w:r>
      <w:r>
        <w:rPr>
          <w:rFonts w:eastAsia="仿宋_GB2312"/>
          <w:szCs w:val="21"/>
        </w:rPr>
        <w:t>。</w:t>
      </w:r>
    </w:p>
    <w:p w:rsidR="005502C8" w:rsidRDefault="00AE20DB" w:rsidP="005502C8">
      <w:pPr>
        <w:ind w:firstLineChars="200" w:firstLine="420"/>
        <w:jc w:val="left"/>
        <w:rPr>
          <w:rFonts w:ascii="仿宋" w:eastAsia="仿宋" w:hAnsi="仿宋" w:cs="仿宋"/>
          <w:szCs w:val="21"/>
        </w:rPr>
      </w:pPr>
      <w:r>
        <w:rPr>
          <w:rFonts w:ascii="仿宋" w:eastAsia="仿宋" w:hAnsi="仿宋" w:cs="仿宋" w:hint="eastAsia"/>
          <w:szCs w:val="21"/>
        </w:rPr>
        <w:t>关于工程奖项的约定：</w:t>
      </w:r>
      <w:permStart w:id="37" w:edGrp="everyone"/>
      <w:r w:rsidR="005502C8" w:rsidRPr="005502C8">
        <w:rPr>
          <w:rFonts w:ascii="仿宋" w:eastAsia="仿宋" w:hAnsi="仿宋" w:cs="仿宋"/>
          <w:szCs w:val="21"/>
          <w:u w:val="single"/>
        </w:rPr>
        <w:t xml:space="preserve">                               </w:t>
      </w:r>
      <w:permEnd w:id="37"/>
    </w:p>
    <w:p w:rsidR="00AE20DB" w:rsidRDefault="00AE20DB" w:rsidP="005502C8">
      <w:pPr>
        <w:ind w:firstLineChars="200" w:firstLine="420"/>
        <w:jc w:val="left"/>
        <w:rPr>
          <w:rFonts w:eastAsia="黑体"/>
          <w:szCs w:val="21"/>
        </w:rPr>
      </w:pPr>
      <w:r>
        <w:rPr>
          <w:rFonts w:eastAsia="黑体"/>
          <w:szCs w:val="21"/>
        </w:rPr>
        <w:t xml:space="preserve">5.3 </w:t>
      </w:r>
      <w:r>
        <w:rPr>
          <w:rFonts w:eastAsia="黑体"/>
          <w:szCs w:val="21"/>
        </w:rPr>
        <w:t>隐蔽工程检查</w:t>
      </w:r>
    </w:p>
    <w:p w:rsidR="00AE20DB" w:rsidRDefault="00AE20DB" w:rsidP="00AE20DB">
      <w:pPr>
        <w:ind w:firstLineChars="200" w:firstLine="420"/>
        <w:jc w:val="left"/>
        <w:rPr>
          <w:rFonts w:eastAsia="仿宋_GB2312"/>
          <w:szCs w:val="21"/>
          <w:u w:val="single"/>
        </w:rPr>
      </w:pPr>
      <w:r>
        <w:rPr>
          <w:rFonts w:eastAsia="仿宋_GB2312"/>
          <w:szCs w:val="21"/>
        </w:rPr>
        <w:t>5.3.2</w:t>
      </w:r>
      <w:r>
        <w:rPr>
          <w:rFonts w:eastAsia="仿宋_GB2312"/>
          <w:szCs w:val="21"/>
        </w:rPr>
        <w:t>承包人提前通知监理人隐蔽工程检查的期限的约定：</w:t>
      </w:r>
      <w:r>
        <w:rPr>
          <w:rFonts w:eastAsia="仿宋_GB2312" w:hint="eastAsia"/>
          <w:szCs w:val="21"/>
          <w:u w:val="single"/>
        </w:rPr>
        <w:t>共同检查前</w:t>
      </w:r>
      <w:r>
        <w:rPr>
          <w:rFonts w:eastAsia="仿宋_GB2312" w:hint="eastAsia"/>
          <w:szCs w:val="21"/>
          <w:u w:val="single"/>
        </w:rPr>
        <w:t>48</w:t>
      </w:r>
      <w:r>
        <w:rPr>
          <w:rFonts w:eastAsia="仿宋_GB2312" w:hint="eastAsia"/>
          <w:szCs w:val="21"/>
          <w:u w:val="single"/>
        </w:rPr>
        <w:t>小时（执行通用条款）。</w:t>
      </w:r>
    </w:p>
    <w:p w:rsidR="00AE20DB" w:rsidRDefault="00AE20DB" w:rsidP="00AE20DB">
      <w:pPr>
        <w:ind w:firstLineChars="200" w:firstLine="420"/>
        <w:jc w:val="left"/>
        <w:rPr>
          <w:rFonts w:eastAsia="仿宋_GB2312"/>
          <w:szCs w:val="21"/>
        </w:rPr>
      </w:pPr>
      <w:r>
        <w:rPr>
          <w:rFonts w:eastAsia="仿宋_GB2312"/>
          <w:szCs w:val="21"/>
        </w:rPr>
        <w:t>监理人不能按时进行检查时，应提前</w:t>
      </w:r>
      <w:r>
        <w:rPr>
          <w:rFonts w:eastAsia="仿宋_GB2312" w:hint="eastAsia"/>
          <w:szCs w:val="21"/>
          <w:u w:val="single"/>
        </w:rPr>
        <w:t xml:space="preserve">   24</w:t>
      </w:r>
      <w:r>
        <w:rPr>
          <w:rFonts w:eastAsia="仿宋_GB2312" w:hint="eastAsia"/>
          <w:szCs w:val="21"/>
          <w:u w:val="single"/>
        </w:rPr>
        <w:t>（执行通用条款）</w:t>
      </w:r>
      <w:r>
        <w:rPr>
          <w:rFonts w:eastAsia="仿宋_GB2312"/>
          <w:szCs w:val="21"/>
        </w:rPr>
        <w:t>小时提交书面延期要求。</w:t>
      </w:r>
    </w:p>
    <w:p w:rsidR="00AE20DB" w:rsidRDefault="00AE20DB" w:rsidP="00AE20DB">
      <w:pPr>
        <w:ind w:firstLineChars="200" w:firstLine="420"/>
        <w:jc w:val="left"/>
        <w:rPr>
          <w:rFonts w:eastAsia="仿宋_GB2312"/>
          <w:szCs w:val="21"/>
        </w:rPr>
      </w:pPr>
      <w:r>
        <w:rPr>
          <w:rFonts w:eastAsia="仿宋_GB2312"/>
          <w:szCs w:val="21"/>
        </w:rPr>
        <w:t>关于延期最长不得超过：</w:t>
      </w:r>
      <w:r>
        <w:rPr>
          <w:rFonts w:eastAsia="仿宋_GB2312" w:hint="eastAsia"/>
          <w:szCs w:val="21"/>
          <w:u w:val="single"/>
        </w:rPr>
        <w:t>48</w:t>
      </w:r>
      <w:r>
        <w:rPr>
          <w:rFonts w:eastAsia="仿宋_GB2312" w:hint="eastAsia"/>
          <w:szCs w:val="21"/>
          <w:u w:val="single"/>
        </w:rPr>
        <w:t>（执行通用条款）</w:t>
      </w:r>
      <w:r>
        <w:rPr>
          <w:rFonts w:eastAsia="仿宋_GB2312"/>
          <w:szCs w:val="21"/>
        </w:rPr>
        <w:t>小时。</w:t>
      </w:r>
    </w:p>
    <w:p w:rsidR="00AE20DB" w:rsidRDefault="00AE20DB" w:rsidP="00AE20DB">
      <w:pPr>
        <w:pStyle w:val="4"/>
        <w:keepNext w:val="0"/>
        <w:keepLines w:val="0"/>
        <w:spacing w:before="120" w:after="120" w:line="240" w:lineRule="auto"/>
        <w:rPr>
          <w:rFonts w:ascii="Times New Roman" w:hAnsi="Times New Roman"/>
          <w:b w:val="0"/>
          <w:sz w:val="21"/>
          <w:szCs w:val="21"/>
        </w:rPr>
      </w:pPr>
      <w:bookmarkStart w:id="145" w:name="_Toc351203638"/>
      <w:r>
        <w:rPr>
          <w:rFonts w:ascii="Times New Roman" w:hAnsi="Times New Roman"/>
          <w:b w:val="0"/>
          <w:sz w:val="21"/>
          <w:szCs w:val="21"/>
        </w:rPr>
        <w:t xml:space="preserve">6. </w:t>
      </w:r>
      <w:r>
        <w:rPr>
          <w:rFonts w:ascii="Times New Roman" w:hAnsi="Times New Roman"/>
          <w:b w:val="0"/>
          <w:sz w:val="21"/>
          <w:szCs w:val="21"/>
        </w:rPr>
        <w:t>安全文明施工与环境保护</w:t>
      </w:r>
      <w:bookmarkEnd w:id="145"/>
    </w:p>
    <w:p w:rsidR="00AE20DB" w:rsidRDefault="00AE20DB" w:rsidP="00AE20DB">
      <w:pPr>
        <w:spacing w:after="120"/>
        <w:ind w:firstLineChars="200" w:firstLine="420"/>
        <w:rPr>
          <w:rFonts w:eastAsia="黑体"/>
          <w:szCs w:val="21"/>
        </w:rPr>
      </w:pPr>
      <w:r>
        <w:rPr>
          <w:rFonts w:eastAsia="黑体"/>
          <w:szCs w:val="21"/>
        </w:rPr>
        <w:t>6.1</w:t>
      </w:r>
      <w:r>
        <w:rPr>
          <w:rFonts w:eastAsia="黑体"/>
          <w:szCs w:val="21"/>
        </w:rPr>
        <w:t>安全文明施工</w:t>
      </w:r>
    </w:p>
    <w:p w:rsidR="00AE20DB" w:rsidRDefault="00AE20DB" w:rsidP="00AE20DB">
      <w:pPr>
        <w:ind w:firstLineChars="200" w:firstLine="420"/>
        <w:rPr>
          <w:rFonts w:ascii="仿宋" w:eastAsia="仿宋" w:hAnsi="仿宋" w:cs="仿宋"/>
          <w:szCs w:val="21"/>
        </w:rPr>
      </w:pPr>
      <w:r>
        <w:rPr>
          <w:rFonts w:eastAsia="仿宋_GB2312"/>
          <w:szCs w:val="21"/>
        </w:rPr>
        <w:t>6.1.1</w:t>
      </w:r>
      <w:r>
        <w:rPr>
          <w:rFonts w:eastAsia="仿宋_GB2312"/>
          <w:szCs w:val="21"/>
        </w:rPr>
        <w:t>项目安全生产的达标目标及相应事项的约定：</w:t>
      </w:r>
      <w:permStart w:id="38" w:edGrp="everyone"/>
      <w:r>
        <w:rPr>
          <w:rFonts w:eastAsia="仿宋_GB2312"/>
          <w:szCs w:val="21"/>
          <w:u w:val="single"/>
        </w:rPr>
        <w:t></w:t>
      </w:r>
      <w:r w:rsidR="00AA43D3">
        <w:rPr>
          <w:rFonts w:eastAsia="仿宋_GB2312"/>
          <w:szCs w:val="21"/>
          <w:u w:val="single"/>
        </w:rPr>
        <w:t xml:space="preserve">                    </w:t>
      </w:r>
      <w:r>
        <w:rPr>
          <w:rFonts w:ascii="仿宋" w:eastAsia="仿宋" w:hAnsi="仿宋" w:cs="仿宋" w:hint="eastAsia"/>
          <w:szCs w:val="21"/>
          <w:u w:val="single"/>
        </w:rPr>
        <w:t></w:t>
      </w:r>
      <w:r>
        <w:rPr>
          <w:rFonts w:ascii="仿宋" w:eastAsia="仿宋" w:hAnsi="仿宋" w:cs="仿宋" w:hint="eastAsia"/>
          <w:szCs w:val="21"/>
        </w:rPr>
        <w:t>。</w:t>
      </w:r>
      <w:permEnd w:id="38"/>
    </w:p>
    <w:p w:rsidR="00AE20DB" w:rsidRDefault="00AE20DB" w:rsidP="00AE20DB">
      <w:pPr>
        <w:ind w:firstLineChars="200" w:firstLine="420"/>
        <w:rPr>
          <w:rFonts w:ascii="仿宋" w:eastAsia="仿宋" w:hAnsi="仿宋" w:cs="仿宋"/>
          <w:szCs w:val="21"/>
        </w:rPr>
      </w:pPr>
      <w:r>
        <w:rPr>
          <w:rFonts w:ascii="仿宋" w:eastAsia="仿宋" w:hAnsi="仿宋" w:cs="仿宋" w:hint="eastAsia"/>
          <w:szCs w:val="21"/>
        </w:rPr>
        <w:t>6.1.4关于治安保卫的特别约定：</w:t>
      </w:r>
      <w:r>
        <w:rPr>
          <w:rFonts w:ascii="仿宋" w:eastAsia="仿宋" w:hAnsi="仿宋" w:cs="仿宋" w:hint="eastAsia"/>
          <w:szCs w:val="21"/>
          <w:u w:val="single"/>
        </w:rPr>
        <w:t></w:t>
      </w:r>
      <w:r>
        <w:rPr>
          <w:rFonts w:ascii="仿宋" w:eastAsia="仿宋" w:hAnsi="仿宋" w:cs="仿宋" w:hint="eastAsia"/>
          <w:color w:val="000000"/>
          <w:szCs w:val="21"/>
          <w:u w:val="single"/>
        </w:rPr>
        <w:t>承包人负责施工现场的保卫工作，并承担由此产生的一切费用。承包人因安全措施不到位造成的施工人员伤亡及第三人伤亡事故和一切经济损失均由承包人负责</w:t>
      </w:r>
      <w:r>
        <w:rPr>
          <w:rFonts w:ascii="仿宋" w:eastAsia="仿宋" w:hAnsi="仿宋" w:cs="仿宋" w:hint="eastAsia"/>
          <w:szCs w:val="21"/>
          <w:u w:val="single"/>
        </w:rPr>
        <w:t></w:t>
      </w:r>
      <w:r>
        <w:rPr>
          <w:rFonts w:ascii="仿宋" w:eastAsia="仿宋" w:hAnsi="仿宋" w:cs="仿宋" w:hint="eastAsia"/>
          <w:szCs w:val="21"/>
        </w:rPr>
        <w:t>。</w:t>
      </w:r>
    </w:p>
    <w:p w:rsidR="00AE20DB" w:rsidRDefault="00AE20DB" w:rsidP="00AE20DB">
      <w:pPr>
        <w:ind w:firstLineChars="200" w:firstLine="420"/>
        <w:rPr>
          <w:rFonts w:ascii="仿宋" w:eastAsia="仿宋" w:hAnsi="仿宋" w:cs="仿宋"/>
          <w:szCs w:val="21"/>
        </w:rPr>
      </w:pPr>
      <w:r>
        <w:rPr>
          <w:rFonts w:ascii="仿宋" w:eastAsia="仿宋" w:hAnsi="仿宋" w:cs="仿宋" w:hint="eastAsia"/>
          <w:szCs w:val="21"/>
        </w:rPr>
        <w:t>关于编制施工场地治安管理计划的约定：</w:t>
      </w:r>
      <w:r>
        <w:rPr>
          <w:rFonts w:ascii="仿宋" w:eastAsia="仿宋" w:hAnsi="仿宋" w:cs="仿宋" w:hint="eastAsia"/>
          <w:szCs w:val="21"/>
          <w:u w:val="single"/>
        </w:rPr>
        <w:t>执行通用条款</w:t>
      </w:r>
      <w:r>
        <w:rPr>
          <w:rFonts w:ascii="仿宋" w:eastAsia="仿宋" w:hAnsi="仿宋" w:cs="仿宋" w:hint="eastAsia"/>
          <w:szCs w:val="21"/>
        </w:rPr>
        <w:t>。</w:t>
      </w:r>
    </w:p>
    <w:p w:rsidR="00AE20DB" w:rsidRDefault="00AE20DB" w:rsidP="00AE20DB">
      <w:pPr>
        <w:ind w:firstLineChars="200" w:firstLine="420"/>
        <w:jc w:val="left"/>
        <w:rPr>
          <w:rFonts w:ascii="仿宋" w:eastAsia="仿宋" w:hAnsi="仿宋" w:cs="仿宋"/>
          <w:szCs w:val="21"/>
        </w:rPr>
      </w:pPr>
      <w:r>
        <w:rPr>
          <w:rFonts w:ascii="仿宋" w:eastAsia="仿宋" w:hAnsi="仿宋" w:cs="仿宋" w:hint="eastAsia"/>
          <w:szCs w:val="21"/>
        </w:rPr>
        <w:t>6.1.5文明施工</w:t>
      </w:r>
    </w:p>
    <w:p w:rsidR="00AE20DB" w:rsidRDefault="00AE20DB" w:rsidP="00AE20DB">
      <w:pPr>
        <w:ind w:firstLineChars="200" w:firstLine="420"/>
        <w:jc w:val="left"/>
        <w:rPr>
          <w:rFonts w:ascii="仿宋" w:eastAsia="仿宋" w:hAnsi="仿宋" w:cs="仿宋"/>
          <w:szCs w:val="21"/>
          <w:u w:val="single"/>
        </w:rPr>
      </w:pPr>
      <w:r>
        <w:rPr>
          <w:rFonts w:ascii="仿宋" w:eastAsia="仿宋" w:hAnsi="仿宋" w:cs="仿宋" w:hint="eastAsia"/>
          <w:szCs w:val="21"/>
        </w:rPr>
        <w:t>合同当事人对文明施工的要求：</w:t>
      </w:r>
      <w:r>
        <w:rPr>
          <w:rFonts w:ascii="仿宋" w:eastAsia="仿宋" w:hAnsi="仿宋" w:cs="仿宋" w:hint="eastAsia"/>
          <w:color w:val="000000"/>
          <w:szCs w:val="21"/>
          <w:u w:val="single"/>
        </w:rPr>
        <w:t>承包人要严格执行安徽省及亳州市有关扬尘污染防治规定，采取有效扬尘治理措施。承包人违反相关规定或经检查达不到规定和要求的，每次罚款5000元</w:t>
      </w:r>
      <w:r>
        <w:rPr>
          <w:rFonts w:ascii="仿宋" w:eastAsia="仿宋" w:hAnsi="仿宋" w:cs="仿宋" w:hint="eastAsia"/>
          <w:szCs w:val="21"/>
          <w:u w:val="single"/>
        </w:rPr>
        <w:t>。</w:t>
      </w:r>
    </w:p>
    <w:p w:rsidR="00AE20DB" w:rsidRDefault="00AE20DB" w:rsidP="00AE20DB">
      <w:pPr>
        <w:ind w:firstLineChars="200" w:firstLine="420"/>
        <w:jc w:val="left"/>
        <w:rPr>
          <w:rFonts w:eastAsia="仿宋_GB2312"/>
          <w:szCs w:val="21"/>
        </w:rPr>
      </w:pPr>
      <w:r>
        <w:rPr>
          <w:rFonts w:eastAsia="仿宋_GB2312"/>
          <w:szCs w:val="21"/>
        </w:rPr>
        <w:t>6.1.6</w:t>
      </w:r>
      <w:r>
        <w:rPr>
          <w:rFonts w:eastAsia="仿宋_GB2312"/>
          <w:szCs w:val="21"/>
        </w:rPr>
        <w:t>关于安全文明施工费支付比例和支付期限的约定：</w:t>
      </w:r>
      <w:r>
        <w:rPr>
          <w:rFonts w:eastAsia="仿宋_GB2312" w:hint="eastAsia"/>
          <w:szCs w:val="21"/>
          <w:u w:val="single"/>
        </w:rPr>
        <w:t xml:space="preserve">      /    </w:t>
      </w:r>
      <w:r>
        <w:rPr>
          <w:rFonts w:eastAsia="仿宋_GB2312"/>
          <w:szCs w:val="21"/>
        </w:rPr>
        <w:t>。</w:t>
      </w:r>
    </w:p>
    <w:p w:rsidR="00AE20DB" w:rsidRDefault="00AE20DB" w:rsidP="00AE20DB">
      <w:pPr>
        <w:pStyle w:val="4"/>
        <w:keepNext w:val="0"/>
        <w:keepLines w:val="0"/>
        <w:spacing w:before="120" w:after="120" w:line="240" w:lineRule="auto"/>
        <w:rPr>
          <w:rFonts w:ascii="Times New Roman" w:hAnsi="Times New Roman"/>
          <w:b w:val="0"/>
          <w:sz w:val="21"/>
          <w:szCs w:val="21"/>
        </w:rPr>
      </w:pPr>
      <w:bookmarkStart w:id="146" w:name="_Toc351203639"/>
      <w:bookmarkEnd w:id="138"/>
      <w:bookmarkEnd w:id="139"/>
      <w:bookmarkEnd w:id="140"/>
      <w:bookmarkEnd w:id="141"/>
      <w:bookmarkEnd w:id="142"/>
      <w:bookmarkEnd w:id="143"/>
      <w:bookmarkEnd w:id="144"/>
      <w:r>
        <w:rPr>
          <w:rFonts w:ascii="Times New Roman" w:hAnsi="Times New Roman"/>
          <w:b w:val="0"/>
          <w:sz w:val="21"/>
          <w:szCs w:val="21"/>
        </w:rPr>
        <w:t xml:space="preserve">7. </w:t>
      </w:r>
      <w:r>
        <w:rPr>
          <w:rFonts w:ascii="Times New Roman" w:hAnsi="Times New Roman"/>
          <w:b w:val="0"/>
          <w:sz w:val="21"/>
          <w:szCs w:val="21"/>
        </w:rPr>
        <w:t>工期和进度</w:t>
      </w:r>
      <w:bookmarkEnd w:id="146"/>
    </w:p>
    <w:p w:rsidR="00AE20DB" w:rsidRDefault="00AE20DB" w:rsidP="00AE20DB">
      <w:pPr>
        <w:spacing w:after="120"/>
        <w:ind w:firstLineChars="200" w:firstLine="420"/>
        <w:rPr>
          <w:rFonts w:eastAsia="黑体"/>
          <w:szCs w:val="21"/>
        </w:rPr>
      </w:pPr>
      <w:r>
        <w:rPr>
          <w:rFonts w:eastAsia="黑体"/>
          <w:szCs w:val="21"/>
        </w:rPr>
        <w:t xml:space="preserve">7.1 </w:t>
      </w:r>
      <w:r>
        <w:rPr>
          <w:rFonts w:eastAsia="黑体"/>
          <w:szCs w:val="21"/>
        </w:rPr>
        <w:t>施工组织设计</w:t>
      </w:r>
    </w:p>
    <w:p w:rsidR="00AE20DB" w:rsidRDefault="00AE20DB" w:rsidP="00AE20DB">
      <w:pPr>
        <w:autoSpaceDE w:val="0"/>
        <w:autoSpaceDN w:val="0"/>
        <w:adjustRightInd w:val="0"/>
        <w:ind w:leftChars="200" w:left="420"/>
        <w:jc w:val="left"/>
        <w:rPr>
          <w:rFonts w:eastAsia="仿宋_GB2312"/>
          <w:szCs w:val="21"/>
          <w:u w:val="single"/>
        </w:rPr>
      </w:pPr>
      <w:r>
        <w:rPr>
          <w:rFonts w:eastAsia="仿宋_GB2312"/>
          <w:szCs w:val="21"/>
        </w:rPr>
        <w:t>7.1.</w:t>
      </w:r>
      <w:r>
        <w:rPr>
          <w:rFonts w:eastAsia="仿宋_GB2312" w:hint="eastAsia"/>
          <w:szCs w:val="21"/>
        </w:rPr>
        <w:t>1</w:t>
      </w:r>
      <w:r>
        <w:rPr>
          <w:rFonts w:eastAsia="仿宋_GB2312" w:hint="eastAsia"/>
          <w:szCs w:val="21"/>
        </w:rPr>
        <w:t>合</w:t>
      </w:r>
      <w:r>
        <w:rPr>
          <w:rFonts w:eastAsia="仿宋_GB2312" w:hint="eastAsia"/>
          <w:kern w:val="0"/>
          <w:szCs w:val="21"/>
        </w:rPr>
        <w:t>同当事人约定的</w:t>
      </w:r>
      <w:r>
        <w:rPr>
          <w:rFonts w:eastAsia="仿宋_GB2312"/>
          <w:kern w:val="0"/>
          <w:szCs w:val="21"/>
        </w:rPr>
        <w:t>施工组织设计</w:t>
      </w:r>
      <w:r>
        <w:rPr>
          <w:rFonts w:eastAsia="仿宋_GB2312" w:hint="eastAsia"/>
          <w:kern w:val="0"/>
          <w:szCs w:val="21"/>
        </w:rPr>
        <w:t>应包括的其他内容</w:t>
      </w:r>
      <w:r>
        <w:rPr>
          <w:rFonts w:eastAsia="仿宋_GB2312"/>
          <w:kern w:val="0"/>
          <w:szCs w:val="21"/>
        </w:rPr>
        <w:t>：</w:t>
      </w:r>
      <w:r>
        <w:rPr>
          <w:rFonts w:eastAsia="仿宋_GB2312" w:hint="eastAsia"/>
          <w:szCs w:val="21"/>
          <w:u w:val="single"/>
        </w:rPr>
        <w:t>按通用条款、投标文件和监理人的要求执行。</w:t>
      </w:r>
    </w:p>
    <w:p w:rsidR="00AE20DB" w:rsidRDefault="00AE20DB" w:rsidP="00AE20DB">
      <w:pPr>
        <w:autoSpaceDE w:val="0"/>
        <w:autoSpaceDN w:val="0"/>
        <w:adjustRightInd w:val="0"/>
        <w:ind w:leftChars="200" w:left="420"/>
        <w:jc w:val="left"/>
        <w:rPr>
          <w:rFonts w:eastAsia="仿宋_GB2312"/>
          <w:kern w:val="0"/>
          <w:szCs w:val="21"/>
        </w:rPr>
      </w:pPr>
      <w:r>
        <w:rPr>
          <w:rFonts w:eastAsia="仿宋_GB2312"/>
          <w:szCs w:val="21"/>
        </w:rPr>
        <w:t>7.1.2</w:t>
      </w:r>
      <w:r>
        <w:rPr>
          <w:rFonts w:eastAsia="仿宋_GB2312"/>
          <w:kern w:val="0"/>
          <w:szCs w:val="21"/>
        </w:rPr>
        <w:t>施工组织设计的提交和修改</w:t>
      </w:r>
    </w:p>
    <w:p w:rsidR="00AE20DB" w:rsidRDefault="00AE20DB" w:rsidP="00AE20DB">
      <w:pPr>
        <w:autoSpaceDE w:val="0"/>
        <w:autoSpaceDN w:val="0"/>
        <w:adjustRightInd w:val="0"/>
        <w:ind w:firstLineChars="200" w:firstLine="420"/>
        <w:jc w:val="left"/>
        <w:rPr>
          <w:rFonts w:eastAsia="仿宋_GB2312"/>
          <w:szCs w:val="21"/>
          <w:u w:val="single"/>
        </w:rPr>
      </w:pPr>
      <w:r>
        <w:rPr>
          <w:rFonts w:eastAsia="仿宋_GB2312"/>
          <w:kern w:val="0"/>
          <w:szCs w:val="21"/>
        </w:rPr>
        <w:t>承包人提交详细施工组织设计的期限的约定：</w:t>
      </w:r>
      <w:r>
        <w:rPr>
          <w:rFonts w:eastAsia="仿宋_GB2312" w:hint="eastAsia"/>
          <w:szCs w:val="21"/>
          <w:u w:val="single"/>
        </w:rPr>
        <w:t>合同签订后</w:t>
      </w:r>
      <w:r>
        <w:rPr>
          <w:rFonts w:eastAsia="仿宋_GB2312" w:hint="eastAsia"/>
          <w:szCs w:val="21"/>
          <w:u w:val="single"/>
        </w:rPr>
        <w:t>14</w:t>
      </w:r>
      <w:r>
        <w:rPr>
          <w:rFonts w:eastAsia="仿宋_GB2312" w:hint="eastAsia"/>
          <w:szCs w:val="21"/>
          <w:u w:val="single"/>
        </w:rPr>
        <w:t>天内，但至迟不得晚于开工通知载明的开工日期前</w:t>
      </w:r>
      <w:r>
        <w:rPr>
          <w:rFonts w:eastAsia="仿宋_GB2312" w:hint="eastAsia"/>
          <w:szCs w:val="21"/>
          <w:u w:val="single"/>
        </w:rPr>
        <w:t>7</w:t>
      </w:r>
      <w:r>
        <w:rPr>
          <w:rFonts w:eastAsia="仿宋_GB2312" w:hint="eastAsia"/>
          <w:szCs w:val="21"/>
          <w:u w:val="single"/>
        </w:rPr>
        <w:t>天</w:t>
      </w:r>
      <w:r>
        <w:rPr>
          <w:rFonts w:eastAsia="仿宋_GB2312" w:hint="eastAsia"/>
          <w:szCs w:val="21"/>
          <w:u w:val="single"/>
        </w:rPr>
        <w:t>(</w:t>
      </w:r>
      <w:r>
        <w:rPr>
          <w:rFonts w:eastAsia="仿宋_GB2312" w:hint="eastAsia"/>
          <w:szCs w:val="21"/>
          <w:u w:val="single"/>
        </w:rPr>
        <w:t>执行通用条款</w:t>
      </w:r>
      <w:r>
        <w:rPr>
          <w:rFonts w:eastAsia="仿宋_GB2312" w:hint="eastAsia"/>
          <w:szCs w:val="21"/>
          <w:u w:val="single"/>
        </w:rPr>
        <w:t xml:space="preserve">)   </w:t>
      </w:r>
      <w:r>
        <w:rPr>
          <w:rFonts w:eastAsia="仿宋_GB2312" w:hint="eastAsia"/>
          <w:szCs w:val="21"/>
          <w:u w:val="single"/>
        </w:rPr>
        <w:t>。</w:t>
      </w:r>
    </w:p>
    <w:p w:rsidR="00AE20DB" w:rsidRDefault="00AE20DB" w:rsidP="00AE20DB">
      <w:pPr>
        <w:autoSpaceDE w:val="0"/>
        <w:autoSpaceDN w:val="0"/>
        <w:adjustRightInd w:val="0"/>
        <w:ind w:firstLineChars="200" w:firstLine="420"/>
        <w:jc w:val="left"/>
        <w:rPr>
          <w:rFonts w:eastAsia="仿宋_GB2312"/>
          <w:szCs w:val="21"/>
          <w:u w:val="single"/>
        </w:rPr>
      </w:pPr>
      <w:r>
        <w:rPr>
          <w:rFonts w:eastAsia="仿宋_GB2312"/>
          <w:szCs w:val="21"/>
        </w:rPr>
        <w:t>发包人和监理人在收到</w:t>
      </w:r>
      <w:r>
        <w:rPr>
          <w:rFonts w:eastAsia="仿宋_GB2312" w:hint="eastAsia"/>
          <w:szCs w:val="21"/>
        </w:rPr>
        <w:t>详细的施工组织设计</w:t>
      </w:r>
      <w:r>
        <w:rPr>
          <w:rFonts w:eastAsia="仿宋_GB2312"/>
          <w:szCs w:val="21"/>
        </w:rPr>
        <w:t>后确认或提出修改意见的期限：</w:t>
      </w:r>
      <w:r>
        <w:rPr>
          <w:rFonts w:eastAsia="仿宋_GB2312" w:hint="eastAsia"/>
          <w:szCs w:val="21"/>
          <w:u w:val="single"/>
        </w:rPr>
        <w:t>收到施工组织设计后</w:t>
      </w:r>
      <w:r>
        <w:rPr>
          <w:rFonts w:eastAsia="仿宋_GB2312" w:hint="eastAsia"/>
          <w:szCs w:val="21"/>
          <w:u w:val="single"/>
        </w:rPr>
        <w:t>7</w:t>
      </w:r>
      <w:r>
        <w:rPr>
          <w:rFonts w:eastAsia="仿宋_GB2312" w:hint="eastAsia"/>
          <w:szCs w:val="21"/>
          <w:u w:val="single"/>
        </w:rPr>
        <w:t>天内（执行通用条款）。</w:t>
      </w:r>
    </w:p>
    <w:p w:rsidR="00AE20DB" w:rsidRDefault="00AE20DB" w:rsidP="00AE20DB">
      <w:pPr>
        <w:spacing w:after="120"/>
        <w:ind w:firstLineChars="200" w:firstLine="420"/>
        <w:rPr>
          <w:rFonts w:eastAsia="黑体"/>
          <w:szCs w:val="21"/>
        </w:rPr>
      </w:pPr>
      <w:r>
        <w:rPr>
          <w:rFonts w:eastAsia="黑体"/>
          <w:szCs w:val="21"/>
        </w:rPr>
        <w:t>7</w:t>
      </w:r>
      <w:bookmarkStart w:id="147" w:name="_Toc303539123"/>
      <w:bookmarkStart w:id="148" w:name="_Toc304295541"/>
      <w:bookmarkStart w:id="149" w:name="_Toc300934966"/>
      <w:bookmarkStart w:id="150" w:name="_Toc312678005"/>
      <w:bookmarkStart w:id="151" w:name="_Toc312677479"/>
      <w:bookmarkStart w:id="152" w:name="_Toc297123514"/>
      <w:bookmarkStart w:id="153" w:name="_Toc297216173"/>
      <w:r>
        <w:rPr>
          <w:rFonts w:eastAsia="黑体"/>
          <w:szCs w:val="21"/>
        </w:rPr>
        <w:t xml:space="preserve">.2 </w:t>
      </w:r>
      <w:r>
        <w:rPr>
          <w:rFonts w:eastAsia="黑体"/>
          <w:szCs w:val="21"/>
        </w:rPr>
        <w:t>施工进度计划</w:t>
      </w:r>
    </w:p>
    <w:p w:rsidR="00AE20DB" w:rsidRDefault="00AE20DB" w:rsidP="00AE20DB">
      <w:pPr>
        <w:ind w:firstLineChars="200" w:firstLine="420"/>
        <w:jc w:val="left"/>
        <w:rPr>
          <w:rFonts w:eastAsia="仿宋_GB2312"/>
          <w:szCs w:val="21"/>
        </w:rPr>
      </w:pPr>
      <w:r>
        <w:rPr>
          <w:rFonts w:eastAsia="仿宋_GB2312"/>
          <w:szCs w:val="21"/>
        </w:rPr>
        <w:t>7.2.2</w:t>
      </w:r>
      <w:r>
        <w:rPr>
          <w:rFonts w:eastAsia="仿宋_GB2312"/>
          <w:szCs w:val="21"/>
        </w:rPr>
        <w:t>施工进度计划的修订</w:t>
      </w:r>
    </w:p>
    <w:p w:rsidR="00AE20DB" w:rsidRDefault="00AE20DB" w:rsidP="00AE20DB">
      <w:pPr>
        <w:ind w:firstLineChars="200" w:firstLine="420"/>
        <w:jc w:val="left"/>
        <w:rPr>
          <w:rFonts w:eastAsia="仿宋_GB2312"/>
          <w:szCs w:val="21"/>
          <w:u w:val="single"/>
        </w:rPr>
      </w:pPr>
      <w:r>
        <w:rPr>
          <w:rFonts w:eastAsia="仿宋_GB2312"/>
          <w:szCs w:val="21"/>
        </w:rPr>
        <w:t>发包人和监理人在收到修订的施工进度计划后确认或提出修改意见的期限：</w:t>
      </w:r>
      <w:r>
        <w:rPr>
          <w:rFonts w:eastAsia="仿宋_GB2312" w:hint="eastAsia"/>
          <w:szCs w:val="21"/>
          <w:u w:val="single"/>
        </w:rPr>
        <w:t>收到修订的施工进度计划后</w:t>
      </w:r>
      <w:r>
        <w:rPr>
          <w:rFonts w:eastAsia="仿宋_GB2312" w:hint="eastAsia"/>
          <w:szCs w:val="21"/>
          <w:u w:val="single"/>
        </w:rPr>
        <w:t>7</w:t>
      </w:r>
      <w:r>
        <w:rPr>
          <w:rFonts w:eastAsia="仿宋_GB2312" w:hint="eastAsia"/>
          <w:szCs w:val="21"/>
          <w:u w:val="single"/>
        </w:rPr>
        <w:t>天内</w:t>
      </w:r>
      <w:r>
        <w:rPr>
          <w:rFonts w:eastAsia="仿宋_GB2312" w:hint="eastAsia"/>
          <w:szCs w:val="21"/>
          <w:u w:val="single"/>
        </w:rPr>
        <w:t>(</w:t>
      </w:r>
      <w:r>
        <w:rPr>
          <w:rFonts w:eastAsia="仿宋_GB2312" w:hint="eastAsia"/>
          <w:szCs w:val="21"/>
          <w:u w:val="single"/>
        </w:rPr>
        <w:t>执行通用条款</w:t>
      </w:r>
      <w:r>
        <w:rPr>
          <w:rFonts w:eastAsia="仿宋_GB2312" w:hint="eastAsia"/>
          <w:szCs w:val="21"/>
          <w:u w:val="single"/>
        </w:rPr>
        <w:t xml:space="preserve">)  </w:t>
      </w:r>
      <w:r>
        <w:rPr>
          <w:rFonts w:eastAsia="仿宋_GB2312" w:hint="eastAsia"/>
          <w:szCs w:val="21"/>
          <w:u w:val="single"/>
        </w:rPr>
        <w:t>。</w:t>
      </w:r>
    </w:p>
    <w:p w:rsidR="00AE20DB" w:rsidRDefault="00AE20DB" w:rsidP="00AE20DB">
      <w:pPr>
        <w:ind w:firstLineChars="200" w:firstLine="420"/>
        <w:jc w:val="left"/>
        <w:rPr>
          <w:rFonts w:eastAsia="黑体"/>
          <w:szCs w:val="21"/>
        </w:rPr>
      </w:pPr>
      <w:r>
        <w:rPr>
          <w:rFonts w:eastAsia="黑体"/>
          <w:szCs w:val="21"/>
        </w:rPr>
        <w:t xml:space="preserve">7.3 </w:t>
      </w:r>
      <w:r>
        <w:rPr>
          <w:rFonts w:eastAsia="黑体"/>
          <w:szCs w:val="21"/>
        </w:rPr>
        <w:t>开工</w:t>
      </w:r>
    </w:p>
    <w:p w:rsidR="00AE20DB" w:rsidRDefault="00AE20DB" w:rsidP="00AE20DB">
      <w:pPr>
        <w:ind w:firstLineChars="200" w:firstLine="420"/>
        <w:jc w:val="left"/>
        <w:rPr>
          <w:rFonts w:eastAsia="仿宋_GB2312"/>
          <w:szCs w:val="21"/>
        </w:rPr>
      </w:pPr>
      <w:r>
        <w:rPr>
          <w:rFonts w:eastAsia="仿宋_GB2312"/>
          <w:szCs w:val="21"/>
        </w:rPr>
        <w:t>7.3.1</w:t>
      </w:r>
      <w:r>
        <w:rPr>
          <w:rFonts w:eastAsia="仿宋_GB2312"/>
          <w:szCs w:val="21"/>
        </w:rPr>
        <w:t>开工准备</w:t>
      </w:r>
    </w:p>
    <w:p w:rsidR="00AE20DB" w:rsidRDefault="00AE20DB" w:rsidP="00AE20DB">
      <w:pPr>
        <w:ind w:firstLineChars="200" w:firstLine="420"/>
        <w:jc w:val="left"/>
        <w:rPr>
          <w:rFonts w:eastAsia="仿宋_GB2312"/>
          <w:szCs w:val="21"/>
          <w:u w:val="single"/>
        </w:rPr>
      </w:pPr>
      <w:r>
        <w:rPr>
          <w:rFonts w:eastAsia="仿宋_GB2312"/>
          <w:szCs w:val="21"/>
        </w:rPr>
        <w:t>关于承包人提交</w:t>
      </w:r>
      <w:r>
        <w:rPr>
          <w:rFonts w:eastAsia="仿宋_GB2312"/>
          <w:kern w:val="0"/>
          <w:szCs w:val="21"/>
        </w:rPr>
        <w:t>工程开工</w:t>
      </w:r>
      <w:proofErr w:type="gramStart"/>
      <w:r>
        <w:rPr>
          <w:rFonts w:eastAsia="仿宋_GB2312"/>
          <w:kern w:val="0"/>
          <w:szCs w:val="21"/>
        </w:rPr>
        <w:t>报审表</w:t>
      </w:r>
      <w:proofErr w:type="gramEnd"/>
      <w:r>
        <w:rPr>
          <w:rFonts w:eastAsia="仿宋_GB2312"/>
          <w:kern w:val="0"/>
          <w:szCs w:val="21"/>
        </w:rPr>
        <w:t>的期限：</w:t>
      </w:r>
      <w:r>
        <w:rPr>
          <w:rFonts w:eastAsia="仿宋_GB2312" w:hint="eastAsia"/>
          <w:szCs w:val="21"/>
          <w:u w:val="single"/>
        </w:rPr>
        <w:t>开工前</w:t>
      </w:r>
      <w:r>
        <w:rPr>
          <w:rFonts w:eastAsia="仿宋_GB2312" w:hint="eastAsia"/>
          <w:szCs w:val="21"/>
          <w:u w:val="single"/>
        </w:rPr>
        <w:t>7</w:t>
      </w:r>
      <w:r>
        <w:rPr>
          <w:rFonts w:eastAsia="仿宋_GB2312" w:hint="eastAsia"/>
          <w:szCs w:val="21"/>
          <w:u w:val="single"/>
        </w:rPr>
        <w:t>天内。</w:t>
      </w:r>
    </w:p>
    <w:p w:rsidR="00AE20DB" w:rsidRDefault="00AE20DB" w:rsidP="00AE20DB">
      <w:pPr>
        <w:ind w:firstLineChars="200" w:firstLine="420"/>
        <w:jc w:val="left"/>
        <w:rPr>
          <w:rFonts w:eastAsia="仿宋_GB2312"/>
          <w:szCs w:val="21"/>
          <w:u w:val="single"/>
        </w:rPr>
      </w:pPr>
      <w:r>
        <w:rPr>
          <w:rFonts w:eastAsia="仿宋_GB2312"/>
          <w:szCs w:val="21"/>
        </w:rPr>
        <w:t>关于发包人应完成的其他开工准备工作及期限：</w:t>
      </w:r>
      <w:r>
        <w:rPr>
          <w:rFonts w:eastAsia="仿宋_GB2312" w:hint="eastAsia"/>
          <w:szCs w:val="21"/>
          <w:u w:val="single"/>
        </w:rPr>
        <w:t>开工前</w:t>
      </w:r>
      <w:r>
        <w:rPr>
          <w:rFonts w:eastAsia="仿宋_GB2312" w:hint="eastAsia"/>
          <w:szCs w:val="21"/>
          <w:u w:val="single"/>
        </w:rPr>
        <w:t>7</w:t>
      </w:r>
      <w:r>
        <w:rPr>
          <w:rFonts w:eastAsia="仿宋_GB2312" w:hint="eastAsia"/>
          <w:szCs w:val="21"/>
          <w:u w:val="single"/>
        </w:rPr>
        <w:t>天内。</w:t>
      </w:r>
    </w:p>
    <w:p w:rsidR="00AE20DB" w:rsidRDefault="00AE20DB" w:rsidP="00AE20DB">
      <w:pPr>
        <w:ind w:firstLineChars="200" w:firstLine="420"/>
        <w:jc w:val="left"/>
        <w:rPr>
          <w:rFonts w:eastAsia="仿宋_GB2312"/>
          <w:szCs w:val="21"/>
          <w:u w:val="single"/>
        </w:rPr>
      </w:pPr>
      <w:r>
        <w:rPr>
          <w:rFonts w:eastAsia="仿宋_GB2312"/>
          <w:szCs w:val="21"/>
        </w:rPr>
        <w:t>关于承包人应完成的其他开工准备工作及期限：</w:t>
      </w:r>
      <w:r>
        <w:rPr>
          <w:rFonts w:eastAsia="仿宋_GB2312" w:hint="eastAsia"/>
          <w:szCs w:val="21"/>
          <w:u w:val="single"/>
        </w:rPr>
        <w:t>开工前</w:t>
      </w:r>
      <w:r>
        <w:rPr>
          <w:rFonts w:eastAsia="仿宋_GB2312" w:hint="eastAsia"/>
          <w:szCs w:val="21"/>
          <w:u w:val="single"/>
        </w:rPr>
        <w:t>7</w:t>
      </w:r>
      <w:r>
        <w:rPr>
          <w:rFonts w:eastAsia="仿宋_GB2312" w:hint="eastAsia"/>
          <w:szCs w:val="21"/>
          <w:u w:val="single"/>
        </w:rPr>
        <w:t>天内。</w:t>
      </w:r>
    </w:p>
    <w:p w:rsidR="00AE20DB" w:rsidRDefault="00AE20DB" w:rsidP="00AE20DB">
      <w:pPr>
        <w:ind w:firstLineChars="200" w:firstLine="420"/>
        <w:jc w:val="left"/>
        <w:rPr>
          <w:rFonts w:eastAsia="仿宋_GB2312"/>
          <w:szCs w:val="21"/>
        </w:rPr>
      </w:pPr>
      <w:r>
        <w:rPr>
          <w:rFonts w:eastAsia="仿宋_GB2312"/>
          <w:szCs w:val="21"/>
        </w:rPr>
        <w:t>7.3.2</w:t>
      </w:r>
      <w:r>
        <w:rPr>
          <w:rFonts w:eastAsia="仿宋_GB2312"/>
          <w:szCs w:val="21"/>
        </w:rPr>
        <w:t>开工通知</w:t>
      </w:r>
    </w:p>
    <w:p w:rsidR="00AE20DB" w:rsidRDefault="00AE20DB" w:rsidP="00AE20DB">
      <w:pPr>
        <w:ind w:firstLineChars="200" w:firstLine="420"/>
        <w:jc w:val="left"/>
        <w:rPr>
          <w:rFonts w:eastAsia="仿宋_GB2312"/>
          <w:color w:val="0070C0"/>
          <w:szCs w:val="21"/>
        </w:rPr>
      </w:pPr>
      <w:r>
        <w:rPr>
          <w:rFonts w:eastAsia="仿宋_GB2312"/>
          <w:color w:val="0070C0"/>
          <w:szCs w:val="21"/>
        </w:rPr>
        <w:lastRenderedPageBreak/>
        <w:t>因发包人原因造成监理人未能在计划开工日期之日起</w:t>
      </w:r>
      <w:r>
        <w:rPr>
          <w:rFonts w:eastAsia="仿宋_GB2312" w:hint="eastAsia"/>
          <w:color w:val="0070C0"/>
          <w:szCs w:val="21"/>
          <w:u w:val="single"/>
        </w:rPr>
        <w:t xml:space="preserve">  / </w:t>
      </w:r>
      <w:r>
        <w:rPr>
          <w:rFonts w:eastAsia="仿宋_GB2312"/>
          <w:color w:val="0070C0"/>
          <w:szCs w:val="21"/>
        </w:rPr>
        <w:t>天内发出开工通知的，</w:t>
      </w:r>
      <w:r>
        <w:rPr>
          <w:rFonts w:eastAsia="仿宋_GB2312" w:hint="eastAsia"/>
          <w:color w:val="0070C0"/>
          <w:szCs w:val="21"/>
        </w:rPr>
        <w:t>双方另行协商解决</w:t>
      </w:r>
      <w:r>
        <w:rPr>
          <w:rFonts w:eastAsia="仿宋_GB2312"/>
          <w:color w:val="0070C0"/>
          <w:szCs w:val="21"/>
        </w:rPr>
        <w:t>。</w:t>
      </w:r>
    </w:p>
    <w:bookmarkEnd w:id="147"/>
    <w:bookmarkEnd w:id="148"/>
    <w:bookmarkEnd w:id="149"/>
    <w:bookmarkEnd w:id="150"/>
    <w:bookmarkEnd w:id="151"/>
    <w:bookmarkEnd w:id="152"/>
    <w:bookmarkEnd w:id="153"/>
    <w:p w:rsidR="00AE20DB" w:rsidRDefault="00AE20DB" w:rsidP="00AE20DB">
      <w:pPr>
        <w:spacing w:after="120"/>
        <w:ind w:firstLineChars="200" w:firstLine="420"/>
        <w:rPr>
          <w:rFonts w:eastAsia="黑体"/>
          <w:szCs w:val="21"/>
        </w:rPr>
      </w:pPr>
      <w:r>
        <w:rPr>
          <w:rFonts w:eastAsia="黑体"/>
          <w:szCs w:val="21"/>
        </w:rPr>
        <w:t xml:space="preserve">7.4 </w:t>
      </w:r>
      <w:r>
        <w:rPr>
          <w:rFonts w:eastAsia="黑体"/>
          <w:szCs w:val="21"/>
        </w:rPr>
        <w:t>测量放线</w:t>
      </w:r>
    </w:p>
    <w:p w:rsidR="00AE20DB" w:rsidRDefault="00AE20DB" w:rsidP="00AE20DB">
      <w:pPr>
        <w:ind w:firstLineChars="200" w:firstLine="420"/>
        <w:jc w:val="left"/>
        <w:rPr>
          <w:rFonts w:eastAsia="仿宋_GB2312"/>
          <w:szCs w:val="21"/>
          <w:u w:val="single"/>
        </w:rPr>
      </w:pPr>
      <w:r>
        <w:rPr>
          <w:rFonts w:eastAsia="仿宋_GB2312"/>
          <w:szCs w:val="21"/>
        </w:rPr>
        <w:t>7.4.1</w:t>
      </w:r>
      <w:r>
        <w:rPr>
          <w:rFonts w:eastAsia="仿宋_GB2312"/>
          <w:szCs w:val="21"/>
        </w:rPr>
        <w:t>发包人通过监理人向承包人提供测量基准点、基准线和水准点及其书面资料的期限：</w:t>
      </w:r>
      <w:r>
        <w:rPr>
          <w:rFonts w:eastAsia="仿宋_GB2312" w:hint="eastAsia"/>
          <w:szCs w:val="21"/>
          <w:u w:val="single"/>
        </w:rPr>
        <w:t>开工前</w:t>
      </w:r>
      <w:r>
        <w:rPr>
          <w:rFonts w:eastAsia="仿宋_GB2312" w:hint="eastAsia"/>
          <w:szCs w:val="21"/>
          <w:u w:val="single"/>
        </w:rPr>
        <w:t>7</w:t>
      </w:r>
      <w:r>
        <w:rPr>
          <w:rFonts w:eastAsia="仿宋_GB2312" w:hint="eastAsia"/>
          <w:szCs w:val="21"/>
          <w:u w:val="single"/>
        </w:rPr>
        <w:t>天内</w:t>
      </w:r>
      <w:r>
        <w:rPr>
          <w:rFonts w:eastAsia="仿宋_GB2312" w:hint="eastAsia"/>
          <w:szCs w:val="21"/>
          <w:u w:val="single"/>
        </w:rPr>
        <w:t>(</w:t>
      </w:r>
      <w:r>
        <w:rPr>
          <w:rFonts w:eastAsia="仿宋_GB2312" w:hint="eastAsia"/>
          <w:szCs w:val="21"/>
          <w:u w:val="single"/>
        </w:rPr>
        <w:t>执行通用条款</w:t>
      </w:r>
      <w:r>
        <w:rPr>
          <w:rFonts w:eastAsia="仿宋_GB2312" w:hint="eastAsia"/>
          <w:szCs w:val="21"/>
          <w:u w:val="single"/>
        </w:rPr>
        <w:t xml:space="preserve">)  </w:t>
      </w:r>
      <w:r>
        <w:rPr>
          <w:rFonts w:eastAsia="仿宋_GB2312" w:hint="eastAsia"/>
          <w:szCs w:val="21"/>
          <w:u w:val="single"/>
        </w:rPr>
        <w:t>。</w:t>
      </w:r>
    </w:p>
    <w:p w:rsidR="00AE20DB" w:rsidRDefault="00AE20DB" w:rsidP="00AE20DB">
      <w:pPr>
        <w:ind w:firstLineChars="200" w:firstLine="420"/>
        <w:jc w:val="left"/>
        <w:rPr>
          <w:rFonts w:eastAsia="黑体"/>
          <w:szCs w:val="21"/>
        </w:rPr>
      </w:pPr>
      <w:r>
        <w:rPr>
          <w:rFonts w:eastAsia="黑体"/>
          <w:szCs w:val="21"/>
        </w:rPr>
        <w:t>7</w:t>
      </w:r>
      <w:bookmarkStart w:id="154" w:name="_Toc297123516"/>
      <w:bookmarkStart w:id="155" w:name="_Toc312678010"/>
      <w:bookmarkStart w:id="156" w:name="_Toc304295546"/>
      <w:bookmarkStart w:id="157" w:name="_Toc297216175"/>
      <w:bookmarkStart w:id="158" w:name="_Toc303539125"/>
      <w:bookmarkStart w:id="159" w:name="_Toc312677484"/>
      <w:bookmarkStart w:id="160" w:name="_Toc300934968"/>
      <w:r>
        <w:rPr>
          <w:rFonts w:eastAsia="黑体"/>
          <w:szCs w:val="21"/>
        </w:rPr>
        <w:t xml:space="preserve">.5 </w:t>
      </w:r>
      <w:r>
        <w:rPr>
          <w:rFonts w:eastAsia="黑体"/>
          <w:szCs w:val="21"/>
        </w:rPr>
        <w:t>工期延误</w:t>
      </w:r>
    </w:p>
    <w:bookmarkEnd w:id="154"/>
    <w:bookmarkEnd w:id="155"/>
    <w:bookmarkEnd w:id="156"/>
    <w:bookmarkEnd w:id="157"/>
    <w:bookmarkEnd w:id="158"/>
    <w:bookmarkEnd w:id="159"/>
    <w:bookmarkEnd w:id="160"/>
    <w:p w:rsidR="00AE20DB" w:rsidRDefault="00AE20DB" w:rsidP="00AE20DB">
      <w:pPr>
        <w:ind w:firstLineChars="200" w:firstLine="420"/>
        <w:jc w:val="left"/>
        <w:rPr>
          <w:rFonts w:eastAsia="仿宋_GB2312"/>
          <w:szCs w:val="21"/>
        </w:rPr>
      </w:pPr>
      <w:r>
        <w:rPr>
          <w:rFonts w:eastAsia="仿宋_GB2312"/>
          <w:szCs w:val="21"/>
        </w:rPr>
        <w:t>7.5.1</w:t>
      </w:r>
      <w:r>
        <w:rPr>
          <w:rFonts w:eastAsia="仿宋_GB2312"/>
          <w:szCs w:val="21"/>
        </w:rPr>
        <w:t>因发包人原因导致工期延误</w:t>
      </w:r>
    </w:p>
    <w:p w:rsidR="00AE20DB" w:rsidRDefault="00AE20DB" w:rsidP="00AE20DB">
      <w:pPr>
        <w:numPr>
          <w:ilvl w:val="0"/>
          <w:numId w:val="7"/>
        </w:numPr>
        <w:ind w:firstLineChars="200" w:firstLine="420"/>
        <w:jc w:val="left"/>
        <w:rPr>
          <w:rFonts w:eastAsia="仿宋_GB2312"/>
          <w:color w:val="0070C0"/>
          <w:szCs w:val="21"/>
          <w:u w:val="single"/>
        </w:rPr>
      </w:pPr>
      <w:r>
        <w:rPr>
          <w:rFonts w:eastAsia="仿宋_GB2312"/>
          <w:color w:val="0070C0"/>
          <w:szCs w:val="21"/>
        </w:rPr>
        <w:t>因发包人原因导致工期延误的其他情形：</w:t>
      </w:r>
      <w:r>
        <w:rPr>
          <w:rFonts w:eastAsia="仿宋_GB2312" w:hint="eastAsia"/>
          <w:color w:val="0070C0"/>
          <w:szCs w:val="21"/>
          <w:u w:val="single"/>
        </w:rPr>
        <w:t>/</w:t>
      </w:r>
    </w:p>
    <w:p w:rsidR="00AE20DB" w:rsidRDefault="00AE20DB" w:rsidP="00AE20DB">
      <w:pPr>
        <w:ind w:firstLineChars="200" w:firstLine="420"/>
        <w:jc w:val="left"/>
        <w:rPr>
          <w:rFonts w:eastAsia="仿宋_GB2312"/>
          <w:szCs w:val="21"/>
          <w:u w:val="single"/>
        </w:rPr>
      </w:pPr>
      <w:r>
        <w:rPr>
          <w:rFonts w:eastAsia="仿宋_GB2312" w:hint="eastAsia"/>
          <w:szCs w:val="21"/>
          <w:u w:val="single"/>
        </w:rPr>
        <w:t>对于通用条款</w:t>
      </w:r>
      <w:r>
        <w:rPr>
          <w:rFonts w:eastAsia="仿宋_GB2312" w:hint="eastAsia"/>
          <w:szCs w:val="21"/>
          <w:u w:val="single"/>
        </w:rPr>
        <w:t>7.5.1</w:t>
      </w:r>
      <w:r>
        <w:rPr>
          <w:rFonts w:eastAsia="仿宋_GB2312" w:hint="eastAsia"/>
          <w:szCs w:val="21"/>
          <w:u w:val="single"/>
        </w:rPr>
        <w:t>（</w:t>
      </w:r>
      <w:r>
        <w:rPr>
          <w:rFonts w:eastAsia="仿宋_GB2312" w:hint="eastAsia"/>
          <w:szCs w:val="21"/>
          <w:u w:val="single"/>
        </w:rPr>
        <w:t>1</w:t>
      </w:r>
      <w:r>
        <w:rPr>
          <w:rFonts w:eastAsia="仿宋_GB2312" w:hint="eastAsia"/>
          <w:szCs w:val="21"/>
          <w:u w:val="single"/>
        </w:rPr>
        <w:t>）至（</w:t>
      </w:r>
      <w:r>
        <w:rPr>
          <w:rFonts w:eastAsia="仿宋_GB2312" w:hint="eastAsia"/>
          <w:szCs w:val="21"/>
          <w:u w:val="single"/>
        </w:rPr>
        <w:t>6</w:t>
      </w:r>
      <w:r>
        <w:rPr>
          <w:rFonts w:eastAsia="仿宋_GB2312" w:hint="eastAsia"/>
          <w:szCs w:val="21"/>
          <w:u w:val="single"/>
        </w:rPr>
        <w:t>）原因，承包人应采取一切必要的措施，避免上述事件对工期的影响，但因工程款支付等原因导致的工期延误，由监理单位确认后，工期给予顺延，费用不予补偿</w:t>
      </w:r>
      <w:r>
        <w:rPr>
          <w:rFonts w:eastAsia="仿宋_GB2312" w:hint="eastAsia"/>
          <w:szCs w:val="21"/>
          <w:u w:val="single"/>
        </w:rPr>
        <w:t xml:space="preserve"> </w:t>
      </w:r>
      <w:r>
        <w:rPr>
          <w:rFonts w:eastAsia="仿宋_GB2312" w:hint="eastAsia"/>
          <w:szCs w:val="21"/>
          <w:u w:val="single"/>
        </w:rPr>
        <w:t>。</w:t>
      </w:r>
    </w:p>
    <w:p w:rsidR="00AE20DB" w:rsidRDefault="00AE20DB" w:rsidP="00AE20DB">
      <w:pPr>
        <w:jc w:val="left"/>
        <w:rPr>
          <w:rFonts w:eastAsia="仿宋_GB2312"/>
          <w:color w:val="0070C0"/>
          <w:szCs w:val="21"/>
          <w:u w:val="single"/>
        </w:rPr>
      </w:pPr>
    </w:p>
    <w:p w:rsidR="00AE20DB" w:rsidRDefault="00AE20DB" w:rsidP="00AE20DB">
      <w:pPr>
        <w:ind w:firstLineChars="200" w:firstLine="420"/>
        <w:jc w:val="left"/>
        <w:rPr>
          <w:rFonts w:eastAsia="仿宋_GB2312"/>
          <w:szCs w:val="21"/>
        </w:rPr>
      </w:pPr>
      <w:r>
        <w:rPr>
          <w:rFonts w:eastAsia="仿宋_GB2312"/>
          <w:szCs w:val="21"/>
        </w:rPr>
        <w:t>7</w:t>
      </w:r>
      <w:bookmarkStart w:id="161" w:name="_Toc318581169"/>
      <w:bookmarkStart w:id="162" w:name="_Toc312678012"/>
      <w:bookmarkStart w:id="163" w:name="_Toc312677486"/>
      <w:bookmarkStart w:id="164" w:name="_Toc300934970"/>
      <w:bookmarkStart w:id="165" w:name="_Toc297216177"/>
      <w:bookmarkStart w:id="166" w:name="_Toc297123518"/>
      <w:bookmarkStart w:id="167" w:name="_Toc304295548"/>
      <w:bookmarkStart w:id="168" w:name="_Toc303539127"/>
      <w:r>
        <w:rPr>
          <w:rFonts w:eastAsia="仿宋_GB2312"/>
          <w:szCs w:val="21"/>
        </w:rPr>
        <w:t>.5.2</w:t>
      </w:r>
      <w:r>
        <w:rPr>
          <w:rFonts w:eastAsia="仿宋_GB2312"/>
          <w:szCs w:val="21"/>
        </w:rPr>
        <w:t>因承包人原因导致工期延误</w:t>
      </w:r>
    </w:p>
    <w:bookmarkEnd w:id="161"/>
    <w:bookmarkEnd w:id="162"/>
    <w:bookmarkEnd w:id="163"/>
    <w:p w:rsidR="00862F70" w:rsidRDefault="00AE20DB" w:rsidP="00862F70">
      <w:pPr>
        <w:ind w:firstLineChars="200" w:firstLine="420"/>
        <w:jc w:val="left"/>
        <w:rPr>
          <w:rFonts w:eastAsia="仿宋_GB2312"/>
          <w:szCs w:val="21"/>
        </w:rPr>
      </w:pPr>
      <w:r>
        <w:rPr>
          <w:rFonts w:eastAsia="仿宋_GB2312"/>
          <w:szCs w:val="21"/>
        </w:rPr>
        <w:t>因</w:t>
      </w:r>
      <w:bookmarkStart w:id="169" w:name="_Toc312678013"/>
      <w:bookmarkStart w:id="170" w:name="_Toc318581170"/>
      <w:bookmarkStart w:id="171" w:name="_Toc312677487"/>
      <w:r>
        <w:rPr>
          <w:rFonts w:eastAsia="仿宋_GB2312"/>
          <w:szCs w:val="21"/>
        </w:rPr>
        <w:t>承包人原因造成工期延误，逾期竣工违约金的计算方法为：</w:t>
      </w:r>
      <w:bookmarkEnd w:id="164"/>
      <w:bookmarkEnd w:id="165"/>
      <w:bookmarkEnd w:id="166"/>
      <w:bookmarkEnd w:id="167"/>
      <w:bookmarkEnd w:id="168"/>
      <w:bookmarkEnd w:id="169"/>
      <w:bookmarkEnd w:id="170"/>
      <w:bookmarkEnd w:id="171"/>
      <w:r w:rsidR="00862F70" w:rsidRPr="00862F70">
        <w:rPr>
          <w:rFonts w:eastAsia="仿宋_GB2312"/>
          <w:szCs w:val="21"/>
          <w:u w:val="single"/>
        </w:rPr>
        <w:t xml:space="preserve">                      </w:t>
      </w:r>
    </w:p>
    <w:p w:rsidR="00AE20DB" w:rsidRDefault="00AE20DB" w:rsidP="00AE20DB">
      <w:pPr>
        <w:jc w:val="left"/>
        <w:rPr>
          <w:rFonts w:eastAsia="仿宋_GB2312"/>
          <w:color w:val="0070C0"/>
          <w:szCs w:val="21"/>
        </w:rPr>
      </w:pPr>
      <w:r>
        <w:rPr>
          <w:rFonts w:eastAsia="仿宋_GB2312"/>
          <w:szCs w:val="21"/>
        </w:rPr>
        <w:t>因承包人原因造成工期延误</w:t>
      </w:r>
      <w:r>
        <w:rPr>
          <w:rFonts w:eastAsia="仿宋_GB2312"/>
          <w:color w:val="0070C0"/>
          <w:szCs w:val="21"/>
        </w:rPr>
        <w:t>，逾</w:t>
      </w:r>
      <w:bookmarkStart w:id="172" w:name="_Toc318581171"/>
      <w:bookmarkStart w:id="173" w:name="_Toc312678014"/>
      <w:r>
        <w:rPr>
          <w:rFonts w:eastAsia="仿宋_GB2312"/>
          <w:color w:val="0070C0"/>
          <w:szCs w:val="21"/>
        </w:rPr>
        <w:t>期竣工违约金的上限：</w:t>
      </w:r>
      <w:r>
        <w:rPr>
          <w:rFonts w:ascii="宋体" w:hAnsi="宋体" w:hint="eastAsia"/>
          <w:color w:val="000000"/>
          <w:sz w:val="28"/>
          <w:szCs w:val="28"/>
          <w:u w:val="single"/>
        </w:rPr>
        <w:t>已完成合格工程量价款的30%</w:t>
      </w:r>
      <w:r>
        <w:rPr>
          <w:rFonts w:ascii="宋体" w:hAnsi="宋体"/>
          <w:color w:val="000000"/>
          <w:sz w:val="28"/>
          <w:szCs w:val="28"/>
          <w:u w:val="single"/>
        </w:rPr>
        <w:t xml:space="preserve">  </w:t>
      </w:r>
      <w:r>
        <w:rPr>
          <w:rFonts w:eastAsia="仿宋_GB2312"/>
          <w:color w:val="0070C0"/>
          <w:szCs w:val="21"/>
        </w:rPr>
        <w:t>。</w:t>
      </w:r>
    </w:p>
    <w:bookmarkEnd w:id="172"/>
    <w:bookmarkEnd w:id="173"/>
    <w:p w:rsidR="00AE20DB" w:rsidRDefault="00AE20DB" w:rsidP="00AE20DB">
      <w:pPr>
        <w:ind w:firstLineChars="200" w:firstLine="420"/>
        <w:jc w:val="left"/>
        <w:rPr>
          <w:rFonts w:eastAsia="黑体"/>
          <w:szCs w:val="21"/>
        </w:rPr>
      </w:pPr>
      <w:r>
        <w:rPr>
          <w:rFonts w:eastAsia="黑体"/>
          <w:szCs w:val="21"/>
        </w:rPr>
        <w:t>7</w:t>
      </w:r>
      <w:bookmarkStart w:id="174" w:name="_Toc312678015"/>
      <w:bookmarkStart w:id="175" w:name="_Toc300934971"/>
      <w:bookmarkStart w:id="176" w:name="_Toc303539128"/>
      <w:bookmarkStart w:id="177" w:name="_Toc304295549"/>
      <w:bookmarkStart w:id="178" w:name="_Toc297216178"/>
      <w:bookmarkStart w:id="179" w:name="_Toc297123519"/>
      <w:r>
        <w:rPr>
          <w:rFonts w:eastAsia="黑体"/>
          <w:szCs w:val="21"/>
        </w:rPr>
        <w:t xml:space="preserve">.6 </w:t>
      </w:r>
      <w:r>
        <w:rPr>
          <w:rFonts w:eastAsia="黑体"/>
          <w:szCs w:val="21"/>
        </w:rPr>
        <w:t>不</w:t>
      </w:r>
      <w:bookmarkEnd w:id="174"/>
      <w:bookmarkEnd w:id="175"/>
      <w:bookmarkEnd w:id="176"/>
      <w:bookmarkEnd w:id="177"/>
      <w:bookmarkEnd w:id="178"/>
      <w:bookmarkEnd w:id="179"/>
      <w:r>
        <w:rPr>
          <w:rFonts w:eastAsia="黑体"/>
          <w:szCs w:val="21"/>
        </w:rPr>
        <w:t>利物质条件</w:t>
      </w:r>
    </w:p>
    <w:p w:rsidR="00AE20DB" w:rsidRDefault="00AE20DB" w:rsidP="00AE20DB">
      <w:pPr>
        <w:ind w:firstLineChars="200" w:firstLine="420"/>
        <w:jc w:val="left"/>
        <w:rPr>
          <w:rFonts w:eastAsia="仿宋_GB2312"/>
          <w:szCs w:val="21"/>
        </w:rPr>
      </w:pPr>
      <w:bookmarkStart w:id="180" w:name="_Toc297123520"/>
      <w:bookmarkStart w:id="181" w:name="_Toc312678016"/>
      <w:bookmarkStart w:id="182" w:name="_Toc318581172"/>
      <w:bookmarkStart w:id="183" w:name="_Toc300934972"/>
      <w:bookmarkStart w:id="184" w:name="_Toc297216179"/>
      <w:bookmarkStart w:id="185" w:name="_Toc304295550"/>
      <w:bookmarkStart w:id="186" w:name="_Toc303539129"/>
      <w:r>
        <w:rPr>
          <w:rFonts w:eastAsia="仿宋_GB2312"/>
          <w:szCs w:val="21"/>
        </w:rPr>
        <w:t>不利物质条件的其他情形和有关约定：</w:t>
      </w:r>
      <w:r>
        <w:rPr>
          <w:rFonts w:eastAsia="仿宋_GB2312"/>
          <w:szCs w:val="21"/>
          <w:u w:val="single"/>
        </w:rPr>
        <w:t></w:t>
      </w:r>
      <w:r>
        <w:rPr>
          <w:rFonts w:eastAsia="仿宋_GB2312" w:hint="eastAsia"/>
          <w:szCs w:val="21"/>
          <w:u w:val="single"/>
        </w:rPr>
        <w:t>执行通用条款</w:t>
      </w:r>
      <w:r>
        <w:rPr>
          <w:rFonts w:eastAsia="仿宋_GB2312"/>
          <w:szCs w:val="21"/>
          <w:u w:val="single"/>
        </w:rPr>
        <w:t></w:t>
      </w:r>
      <w:r>
        <w:rPr>
          <w:rFonts w:eastAsia="仿宋_GB2312"/>
          <w:szCs w:val="21"/>
        </w:rPr>
        <w:t>。</w:t>
      </w:r>
    </w:p>
    <w:bookmarkEnd w:id="180"/>
    <w:bookmarkEnd w:id="181"/>
    <w:bookmarkEnd w:id="182"/>
    <w:bookmarkEnd w:id="183"/>
    <w:bookmarkEnd w:id="184"/>
    <w:bookmarkEnd w:id="185"/>
    <w:bookmarkEnd w:id="186"/>
    <w:p w:rsidR="00AE20DB" w:rsidRDefault="00AE20DB" w:rsidP="00AE20DB">
      <w:pPr>
        <w:spacing w:after="120"/>
        <w:ind w:firstLineChars="200" w:firstLine="420"/>
        <w:rPr>
          <w:rFonts w:eastAsia="黑体"/>
          <w:szCs w:val="21"/>
        </w:rPr>
      </w:pPr>
      <w:r>
        <w:rPr>
          <w:rFonts w:eastAsia="黑体"/>
          <w:szCs w:val="21"/>
        </w:rPr>
        <w:t>7</w:t>
      </w:r>
      <w:bookmarkStart w:id="187" w:name="_Toc304295551"/>
      <w:bookmarkStart w:id="188" w:name="_Toc297123521"/>
      <w:bookmarkStart w:id="189" w:name="_Toc303539130"/>
      <w:bookmarkStart w:id="190" w:name="_Toc312678017"/>
      <w:bookmarkStart w:id="191" w:name="_Toc300934973"/>
      <w:bookmarkStart w:id="192" w:name="_Toc297216180"/>
      <w:r>
        <w:rPr>
          <w:rFonts w:eastAsia="黑体"/>
          <w:szCs w:val="21"/>
        </w:rPr>
        <w:t>.7</w:t>
      </w:r>
      <w:r>
        <w:rPr>
          <w:rFonts w:eastAsia="黑体"/>
          <w:szCs w:val="21"/>
        </w:rPr>
        <w:t>异常恶劣的气候条件</w:t>
      </w:r>
    </w:p>
    <w:bookmarkEnd w:id="187"/>
    <w:bookmarkEnd w:id="188"/>
    <w:bookmarkEnd w:id="189"/>
    <w:bookmarkEnd w:id="190"/>
    <w:bookmarkEnd w:id="191"/>
    <w:bookmarkEnd w:id="192"/>
    <w:p w:rsidR="00AE20DB" w:rsidRDefault="00AE20DB" w:rsidP="00AE20DB">
      <w:pPr>
        <w:ind w:firstLineChars="200" w:firstLine="420"/>
        <w:jc w:val="left"/>
        <w:rPr>
          <w:rFonts w:eastAsia="仿宋_GB2312"/>
          <w:szCs w:val="21"/>
        </w:rPr>
      </w:pPr>
      <w:r>
        <w:rPr>
          <w:rFonts w:eastAsia="仿宋_GB2312"/>
          <w:szCs w:val="21"/>
        </w:rPr>
        <w:t>发包人和承包人同意以下情形视为异常恶劣的气候条件：</w:t>
      </w:r>
    </w:p>
    <w:p w:rsidR="00AE20DB" w:rsidRDefault="00AE20DB" w:rsidP="00AE20DB">
      <w:pPr>
        <w:ind w:firstLineChars="200" w:firstLine="420"/>
        <w:jc w:val="left"/>
        <w:rPr>
          <w:rFonts w:eastAsia="仿宋_GB2312"/>
          <w:szCs w:val="21"/>
        </w:rPr>
      </w:pPr>
      <w:r>
        <w:rPr>
          <w:rFonts w:eastAsia="仿宋_GB2312"/>
          <w:szCs w:val="21"/>
        </w:rPr>
        <w:t>（</w:t>
      </w:r>
      <w:r>
        <w:rPr>
          <w:rFonts w:eastAsia="仿宋_GB2312"/>
          <w:szCs w:val="21"/>
        </w:rPr>
        <w:t>1</w:t>
      </w:r>
      <w:r>
        <w:rPr>
          <w:rFonts w:eastAsia="仿宋_GB2312"/>
          <w:szCs w:val="21"/>
        </w:rPr>
        <w:t>）</w:t>
      </w:r>
      <w:r>
        <w:rPr>
          <w:rFonts w:eastAsia="仿宋_GB2312" w:hint="eastAsia"/>
          <w:szCs w:val="21"/>
          <w:u w:val="single"/>
        </w:rPr>
        <w:t>/</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w:t>
      </w:r>
      <w:r>
        <w:rPr>
          <w:rFonts w:eastAsia="仿宋_GB2312"/>
          <w:szCs w:val="21"/>
        </w:rPr>
        <w:t>2</w:t>
      </w:r>
      <w:r>
        <w:rPr>
          <w:rFonts w:eastAsia="仿宋_GB2312"/>
          <w:szCs w:val="21"/>
        </w:rPr>
        <w:t>）</w:t>
      </w:r>
      <w:r>
        <w:rPr>
          <w:rFonts w:eastAsia="仿宋_GB2312" w:hint="eastAsia"/>
          <w:szCs w:val="21"/>
          <w:u w:val="single"/>
        </w:rPr>
        <w:t>/</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w:t>
      </w:r>
      <w:r>
        <w:rPr>
          <w:rFonts w:eastAsia="仿宋_GB2312"/>
          <w:szCs w:val="21"/>
        </w:rPr>
        <w:t>3</w:t>
      </w:r>
      <w:r>
        <w:rPr>
          <w:rFonts w:eastAsia="仿宋_GB2312"/>
          <w:szCs w:val="21"/>
        </w:rPr>
        <w:t>）</w:t>
      </w:r>
      <w:r>
        <w:rPr>
          <w:rFonts w:eastAsia="仿宋_GB2312" w:hint="eastAsia"/>
          <w:szCs w:val="21"/>
          <w:u w:val="single"/>
        </w:rPr>
        <w:t>/</w:t>
      </w:r>
      <w:r>
        <w:rPr>
          <w:rFonts w:eastAsia="仿宋_GB2312"/>
          <w:szCs w:val="21"/>
        </w:rPr>
        <w:t>。</w:t>
      </w:r>
    </w:p>
    <w:p w:rsidR="00AE20DB" w:rsidRDefault="00AE20DB" w:rsidP="00AE20DB">
      <w:pPr>
        <w:spacing w:after="120"/>
        <w:ind w:firstLineChars="200" w:firstLine="420"/>
        <w:rPr>
          <w:rFonts w:eastAsia="黑体"/>
          <w:szCs w:val="21"/>
        </w:rPr>
      </w:pPr>
      <w:r>
        <w:rPr>
          <w:rFonts w:eastAsia="黑体"/>
          <w:szCs w:val="21"/>
        </w:rPr>
        <w:t xml:space="preserve">7.9 </w:t>
      </w:r>
      <w:r>
        <w:rPr>
          <w:rFonts w:eastAsia="黑体"/>
          <w:szCs w:val="21"/>
        </w:rPr>
        <w:t>提前竣工的奖励</w:t>
      </w:r>
    </w:p>
    <w:p w:rsidR="00AE20DB" w:rsidRDefault="00AE20DB" w:rsidP="00AE20DB">
      <w:pPr>
        <w:ind w:firstLineChars="200" w:firstLine="420"/>
        <w:jc w:val="left"/>
        <w:rPr>
          <w:rFonts w:eastAsia="仿宋_GB2312"/>
          <w:szCs w:val="21"/>
          <w:u w:val="single"/>
        </w:rPr>
      </w:pPr>
      <w:r>
        <w:rPr>
          <w:rFonts w:eastAsia="仿宋_GB2312"/>
          <w:szCs w:val="21"/>
        </w:rPr>
        <w:t>7.9.2</w:t>
      </w:r>
      <w:r>
        <w:rPr>
          <w:rFonts w:eastAsia="仿宋_GB2312"/>
          <w:szCs w:val="21"/>
        </w:rPr>
        <w:t>提前竣工的奖励：</w:t>
      </w:r>
      <w:r w:rsidR="006D6542">
        <w:rPr>
          <w:rFonts w:eastAsia="仿宋_GB2312" w:hint="eastAsia"/>
          <w:szCs w:val="21"/>
          <w:u w:val="single"/>
        </w:rPr>
        <w:t xml:space="preserve"> </w:t>
      </w:r>
      <w:r w:rsidR="006D6542">
        <w:rPr>
          <w:rFonts w:eastAsia="仿宋_GB2312"/>
          <w:szCs w:val="21"/>
          <w:u w:val="single"/>
        </w:rPr>
        <w:t xml:space="preserve">                    </w:t>
      </w:r>
      <w:r>
        <w:rPr>
          <w:rFonts w:eastAsia="仿宋_GB2312" w:hint="eastAsia"/>
          <w:szCs w:val="21"/>
          <w:u w:val="single"/>
        </w:rPr>
        <w:t xml:space="preserve">  </w:t>
      </w:r>
      <w:r>
        <w:rPr>
          <w:rFonts w:eastAsia="仿宋_GB2312" w:hint="eastAsia"/>
          <w:szCs w:val="21"/>
          <w:u w:val="single"/>
        </w:rPr>
        <w:t>。</w:t>
      </w:r>
    </w:p>
    <w:p w:rsidR="00AE20DB" w:rsidRDefault="00AE20DB" w:rsidP="00AE20DB">
      <w:pPr>
        <w:pStyle w:val="4"/>
        <w:keepNext w:val="0"/>
        <w:keepLines w:val="0"/>
        <w:spacing w:before="120" w:after="120" w:line="240" w:lineRule="auto"/>
        <w:rPr>
          <w:rFonts w:ascii="Times New Roman" w:hAnsi="Times New Roman"/>
          <w:b w:val="0"/>
          <w:sz w:val="21"/>
          <w:szCs w:val="21"/>
        </w:rPr>
      </w:pPr>
      <w:bookmarkStart w:id="193" w:name="_Toc351203640"/>
      <w:r>
        <w:rPr>
          <w:rFonts w:ascii="Times New Roman" w:hAnsi="Times New Roman"/>
          <w:b w:val="0"/>
          <w:sz w:val="21"/>
          <w:szCs w:val="21"/>
        </w:rPr>
        <w:t xml:space="preserve">8. </w:t>
      </w:r>
      <w:r>
        <w:rPr>
          <w:rFonts w:ascii="Times New Roman" w:hAnsi="Times New Roman"/>
          <w:b w:val="0"/>
          <w:sz w:val="21"/>
          <w:szCs w:val="21"/>
        </w:rPr>
        <w:t>材料与设备</w:t>
      </w:r>
      <w:bookmarkEnd w:id="193"/>
    </w:p>
    <w:bookmarkEnd w:id="128"/>
    <w:bookmarkEnd w:id="129"/>
    <w:bookmarkEnd w:id="130"/>
    <w:bookmarkEnd w:id="131"/>
    <w:bookmarkEnd w:id="132"/>
    <w:bookmarkEnd w:id="133"/>
    <w:bookmarkEnd w:id="134"/>
    <w:bookmarkEnd w:id="135"/>
    <w:bookmarkEnd w:id="136"/>
    <w:bookmarkEnd w:id="137"/>
    <w:p w:rsidR="00AE20DB" w:rsidRDefault="00AE20DB" w:rsidP="00AE20DB">
      <w:pPr>
        <w:spacing w:after="120"/>
        <w:ind w:firstLineChars="200" w:firstLine="420"/>
        <w:rPr>
          <w:rFonts w:eastAsia="黑体"/>
          <w:szCs w:val="21"/>
        </w:rPr>
      </w:pPr>
      <w:r>
        <w:rPr>
          <w:rFonts w:eastAsia="黑体"/>
          <w:szCs w:val="21"/>
        </w:rPr>
        <w:t>8</w:t>
      </w:r>
      <w:bookmarkStart w:id="194" w:name="_Toc280868654"/>
      <w:bookmarkStart w:id="195" w:name="_Toc292559372"/>
      <w:bookmarkStart w:id="196" w:name="_Toc292559877"/>
      <w:bookmarkStart w:id="197" w:name="_Toc296346668"/>
      <w:bookmarkStart w:id="198" w:name="_Toc296347166"/>
      <w:bookmarkStart w:id="199" w:name="_Toc296503167"/>
      <w:bookmarkStart w:id="200" w:name="_Toc296890995"/>
      <w:bookmarkStart w:id="201" w:name="_Toc296891207"/>
      <w:bookmarkStart w:id="202" w:name="_Toc296944506"/>
      <w:bookmarkStart w:id="203" w:name="_Toc297048353"/>
      <w:bookmarkStart w:id="204" w:name="_Toc297120467"/>
      <w:bookmarkStart w:id="205" w:name="_Toc297123527"/>
      <w:bookmarkStart w:id="206" w:name="_Toc300934979"/>
      <w:bookmarkStart w:id="207" w:name="_Toc297216186"/>
      <w:bookmarkStart w:id="208" w:name="_Toc303539136"/>
      <w:bookmarkStart w:id="209" w:name="_Toc304295556"/>
      <w:bookmarkStart w:id="210" w:name="_Toc312677493"/>
      <w:bookmarkStart w:id="211" w:name="_Toc312678019"/>
      <w:bookmarkStart w:id="212" w:name="_Toc280868656"/>
      <w:bookmarkStart w:id="213" w:name="_Toc267251424"/>
      <w:bookmarkStart w:id="214" w:name="_Toc280868655"/>
      <w:r>
        <w:rPr>
          <w:rFonts w:eastAsia="黑体"/>
          <w:szCs w:val="21"/>
        </w:rPr>
        <w:t>.4</w:t>
      </w:r>
      <w:r>
        <w:rPr>
          <w:rFonts w:eastAsia="黑体"/>
          <w:szCs w:val="21"/>
        </w:rPr>
        <w:t>材料与工程设备的保管与使用</w:t>
      </w:r>
    </w:p>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p w:rsidR="00AE20DB" w:rsidRDefault="00AE20DB" w:rsidP="00AE20DB">
      <w:pPr>
        <w:ind w:firstLineChars="200" w:firstLine="420"/>
        <w:jc w:val="left"/>
        <w:rPr>
          <w:rFonts w:eastAsia="仿宋_GB2312"/>
          <w:szCs w:val="21"/>
          <w:u w:val="single"/>
        </w:rPr>
      </w:pPr>
      <w:r>
        <w:rPr>
          <w:rFonts w:eastAsia="仿宋_GB2312"/>
          <w:color w:val="0070C0"/>
          <w:szCs w:val="21"/>
        </w:rPr>
        <w:t>8</w:t>
      </w:r>
      <w:bookmarkStart w:id="215" w:name="_Toc292559878"/>
      <w:bookmarkStart w:id="216" w:name="_Toc292559373"/>
      <w:bookmarkStart w:id="217" w:name="_Toc297120468"/>
      <w:bookmarkStart w:id="218" w:name="_Toc312678020"/>
      <w:bookmarkStart w:id="219" w:name="_Toc318581173"/>
      <w:bookmarkStart w:id="220" w:name="_Toc296346669"/>
      <w:bookmarkStart w:id="221" w:name="_Toc296347167"/>
      <w:bookmarkStart w:id="222" w:name="_Toc296503168"/>
      <w:bookmarkStart w:id="223" w:name="_Toc296890996"/>
      <w:bookmarkStart w:id="224" w:name="_Toc296891208"/>
      <w:bookmarkStart w:id="225" w:name="_Toc297048354"/>
      <w:bookmarkStart w:id="226" w:name="_Toc296944507"/>
      <w:bookmarkStart w:id="227" w:name="_Toc300934980"/>
      <w:bookmarkStart w:id="228" w:name="_Toc297216187"/>
      <w:bookmarkStart w:id="229" w:name="_Toc297123528"/>
      <w:bookmarkStart w:id="230" w:name="_Toc304295557"/>
      <w:bookmarkStart w:id="231" w:name="_Toc303539137"/>
      <w:bookmarkStart w:id="232" w:name="_Toc312677494"/>
      <w:r>
        <w:rPr>
          <w:rFonts w:eastAsia="仿宋_GB2312"/>
          <w:color w:val="0070C0"/>
          <w:szCs w:val="21"/>
        </w:rPr>
        <w:t>.4.1</w:t>
      </w:r>
      <w:r>
        <w:rPr>
          <w:rFonts w:eastAsia="仿宋_GB2312"/>
          <w:color w:val="0070C0"/>
          <w:szCs w:val="21"/>
        </w:rPr>
        <w:t>发包人供应的材料设备的保管费用的承担：</w:t>
      </w:r>
      <w:bookmarkEnd w:id="215"/>
      <w:bookmarkEnd w:id="216"/>
      <w:r>
        <w:rPr>
          <w:rFonts w:eastAsia="仿宋_GB2312" w:hint="eastAsia"/>
          <w:szCs w:val="21"/>
          <w:u w:val="single"/>
        </w:rPr>
        <w:t>招标文件约定范围内的材料设备保管费用由承包人承担，费用已含在签约合同价内，其他内容按招标文件执行。</w:t>
      </w:r>
    </w:p>
    <w:p w:rsidR="00AE20DB" w:rsidRDefault="00AE20DB" w:rsidP="00AE20DB">
      <w:pPr>
        <w:ind w:firstLineChars="200" w:firstLine="420"/>
        <w:jc w:val="left"/>
        <w:rPr>
          <w:rFonts w:eastAsia="仿宋_GB2312"/>
          <w:szCs w:val="21"/>
          <w:u w:val="single"/>
        </w:rPr>
      </w:pPr>
      <w:r>
        <w:rPr>
          <w:rFonts w:eastAsia="仿宋_GB2312" w:hint="eastAsia"/>
          <w:szCs w:val="21"/>
          <w:u w:val="single"/>
        </w:rPr>
        <w:t>建筑材料、构配件、设备进场前，须向监理单位报验，否则不得进入施工场地。若在施工场地内发现不合格材料或经送检发现有不合格材料，则视承包人违约，并向发包人支付该次不合格材料检验批总价款</w:t>
      </w:r>
      <w:r>
        <w:rPr>
          <w:rFonts w:eastAsia="仿宋_GB2312" w:hint="eastAsia"/>
          <w:szCs w:val="21"/>
          <w:u w:val="single"/>
        </w:rPr>
        <w:t>20%</w:t>
      </w:r>
      <w:r>
        <w:rPr>
          <w:rFonts w:eastAsia="仿宋_GB2312" w:hint="eastAsia"/>
          <w:szCs w:val="21"/>
          <w:u w:val="single"/>
        </w:rPr>
        <w:t>的罚金，不合格材料当天清场。其中主要原材料进场前须经管养单位的查验许可后，方可投入使用。</w:t>
      </w:r>
    </w:p>
    <w:p w:rsidR="00AE20DB" w:rsidRDefault="00AE20DB" w:rsidP="00AE20DB">
      <w:pPr>
        <w:ind w:firstLineChars="200" w:firstLine="420"/>
        <w:jc w:val="left"/>
        <w:rPr>
          <w:rFonts w:eastAsia="黑体"/>
          <w:szCs w:val="21"/>
        </w:rPr>
      </w:pPr>
      <w:r>
        <w:rPr>
          <w:rFonts w:eastAsia="黑体"/>
          <w:szCs w:val="21"/>
        </w:rPr>
        <w:t xml:space="preserve">8.6 </w:t>
      </w:r>
      <w:r>
        <w:rPr>
          <w:rFonts w:eastAsia="黑体"/>
          <w:szCs w:val="21"/>
        </w:rPr>
        <w:t>样品</w:t>
      </w:r>
    </w:p>
    <w:p w:rsidR="00AE20DB" w:rsidRDefault="00AE20DB" w:rsidP="00AE20DB">
      <w:pPr>
        <w:autoSpaceDE w:val="0"/>
        <w:autoSpaceDN w:val="0"/>
        <w:adjustRightInd w:val="0"/>
        <w:ind w:firstLineChars="200" w:firstLine="420"/>
        <w:jc w:val="left"/>
        <w:rPr>
          <w:rFonts w:eastAsia="仿宋_GB2312"/>
          <w:kern w:val="0"/>
          <w:szCs w:val="21"/>
        </w:rPr>
      </w:pPr>
      <w:r>
        <w:rPr>
          <w:rFonts w:eastAsia="仿宋_GB2312"/>
          <w:kern w:val="0"/>
          <w:szCs w:val="21"/>
        </w:rPr>
        <w:t>8.6.1</w:t>
      </w:r>
      <w:r>
        <w:rPr>
          <w:rFonts w:eastAsia="仿宋_GB2312"/>
          <w:kern w:val="0"/>
          <w:szCs w:val="21"/>
        </w:rPr>
        <w:tab/>
      </w:r>
      <w:r>
        <w:rPr>
          <w:rFonts w:eastAsia="仿宋_GB2312"/>
          <w:kern w:val="0"/>
          <w:szCs w:val="21"/>
        </w:rPr>
        <w:t>样品的报送</w:t>
      </w:r>
      <w:r>
        <w:rPr>
          <w:rFonts w:eastAsia="仿宋_GB2312" w:hint="eastAsia"/>
          <w:kern w:val="0"/>
          <w:szCs w:val="21"/>
        </w:rPr>
        <w:t>与封存</w:t>
      </w:r>
    </w:p>
    <w:p w:rsidR="00AE20DB" w:rsidRDefault="00AE20DB" w:rsidP="00AE20DB">
      <w:pPr>
        <w:autoSpaceDE w:val="0"/>
        <w:autoSpaceDN w:val="0"/>
        <w:adjustRightInd w:val="0"/>
        <w:ind w:firstLineChars="200" w:firstLine="420"/>
        <w:jc w:val="left"/>
        <w:rPr>
          <w:rFonts w:eastAsia="仿宋_GB2312"/>
          <w:szCs w:val="21"/>
          <w:u w:val="single"/>
        </w:rPr>
      </w:pPr>
      <w:r>
        <w:rPr>
          <w:rFonts w:eastAsia="仿宋_GB2312"/>
          <w:kern w:val="0"/>
          <w:szCs w:val="21"/>
        </w:rPr>
        <w:t>需要承包人报送样品的材料或工程设备，样品的种类、名称、规格、数量要求：</w:t>
      </w:r>
    </w:p>
    <w:p w:rsidR="00AE20DB" w:rsidRDefault="00AE20DB" w:rsidP="00AE20DB">
      <w:pPr>
        <w:numPr>
          <w:ilvl w:val="0"/>
          <w:numId w:val="8"/>
        </w:numPr>
        <w:adjustRightInd w:val="0"/>
        <w:snapToGrid w:val="0"/>
        <w:spacing w:line="360" w:lineRule="auto"/>
        <w:ind w:firstLineChars="200" w:firstLine="420"/>
        <w:rPr>
          <w:rFonts w:eastAsia="仿宋_GB2312"/>
          <w:szCs w:val="21"/>
        </w:rPr>
      </w:pPr>
      <w:r>
        <w:rPr>
          <w:rFonts w:eastAsia="仿宋_GB2312" w:hint="eastAsia"/>
          <w:color w:val="0070C0"/>
          <w:szCs w:val="21"/>
          <w:u w:val="single"/>
        </w:rPr>
        <w:t xml:space="preserve">   </w:t>
      </w:r>
      <w:r>
        <w:rPr>
          <w:rFonts w:eastAsia="仿宋_GB2312" w:hint="eastAsia"/>
          <w:szCs w:val="21"/>
          <w:u w:val="single"/>
        </w:rPr>
        <w:t>另行通知</w:t>
      </w:r>
      <w:r>
        <w:rPr>
          <w:rFonts w:eastAsia="仿宋_GB2312" w:hint="eastAsia"/>
          <w:color w:val="0070C0"/>
          <w:szCs w:val="21"/>
          <w:u w:val="single"/>
        </w:rPr>
        <w:t xml:space="preserve"> </w:t>
      </w:r>
      <w:r>
        <w:rPr>
          <w:rFonts w:eastAsia="仿宋_GB2312"/>
          <w:szCs w:val="21"/>
        </w:rPr>
        <w:t>。</w:t>
      </w:r>
    </w:p>
    <w:p w:rsidR="00AE20DB" w:rsidRDefault="00AE20DB" w:rsidP="00AE20DB">
      <w:pPr>
        <w:spacing w:after="120"/>
        <w:ind w:firstLineChars="200" w:firstLine="420"/>
        <w:rPr>
          <w:rFonts w:eastAsia="黑体"/>
          <w:szCs w:val="21"/>
        </w:rPr>
      </w:pPr>
      <w:r>
        <w:rPr>
          <w:rFonts w:eastAsia="黑体"/>
          <w:szCs w:val="21"/>
        </w:rPr>
        <w:t xml:space="preserve">8.8 </w:t>
      </w:r>
      <w:r>
        <w:rPr>
          <w:rFonts w:eastAsia="黑体"/>
          <w:szCs w:val="21"/>
        </w:rPr>
        <w:t>施工设备和临时设施</w:t>
      </w:r>
    </w:p>
    <w:p w:rsidR="00AE20DB" w:rsidRDefault="00AE20DB" w:rsidP="00AE20DB">
      <w:pPr>
        <w:autoSpaceDE w:val="0"/>
        <w:autoSpaceDN w:val="0"/>
        <w:adjustRightInd w:val="0"/>
        <w:ind w:firstLineChars="200" w:firstLine="420"/>
        <w:jc w:val="left"/>
        <w:rPr>
          <w:rFonts w:eastAsia="仿宋_GB2312"/>
          <w:szCs w:val="21"/>
        </w:rPr>
      </w:pPr>
      <w:r>
        <w:rPr>
          <w:rFonts w:eastAsia="仿宋_GB2312"/>
          <w:szCs w:val="21"/>
        </w:rPr>
        <w:t>8.8.1</w:t>
      </w:r>
      <w:r>
        <w:rPr>
          <w:rFonts w:eastAsia="仿宋_GB2312"/>
          <w:szCs w:val="21"/>
        </w:rPr>
        <w:t>承包人提供的施工设备和临时设施</w:t>
      </w:r>
    </w:p>
    <w:p w:rsidR="00AE20DB" w:rsidRDefault="00AE20DB" w:rsidP="00AE20DB">
      <w:pPr>
        <w:autoSpaceDE w:val="0"/>
        <w:autoSpaceDN w:val="0"/>
        <w:adjustRightInd w:val="0"/>
        <w:ind w:firstLineChars="200" w:firstLine="420"/>
        <w:jc w:val="left"/>
        <w:rPr>
          <w:rFonts w:eastAsia="仿宋_GB2312"/>
          <w:szCs w:val="21"/>
          <w:u w:val="single"/>
        </w:rPr>
      </w:pPr>
      <w:r>
        <w:rPr>
          <w:rFonts w:eastAsia="仿宋_GB2312"/>
          <w:szCs w:val="21"/>
        </w:rPr>
        <w:t>关于修建临时设施费用承担的约定：</w:t>
      </w:r>
      <w:r>
        <w:rPr>
          <w:rFonts w:eastAsia="仿宋_GB2312" w:hint="eastAsia"/>
          <w:szCs w:val="21"/>
          <w:u w:val="single"/>
        </w:rPr>
        <w:t>承包人承担，</w:t>
      </w:r>
      <w:r w:rsidRPr="003C69A5">
        <w:rPr>
          <w:rFonts w:eastAsia="仿宋_GB2312" w:hint="eastAsia"/>
          <w:szCs w:val="21"/>
          <w:u w:val="single"/>
        </w:rPr>
        <w:t>费</w:t>
      </w:r>
      <w:r>
        <w:rPr>
          <w:rFonts w:eastAsia="仿宋_GB2312" w:hint="eastAsia"/>
          <w:szCs w:val="21"/>
          <w:u w:val="single"/>
        </w:rPr>
        <w:t>用已含在签约合同价内</w:t>
      </w:r>
      <w:r>
        <w:rPr>
          <w:rFonts w:eastAsia="仿宋_GB2312" w:hint="eastAsia"/>
          <w:szCs w:val="21"/>
          <w:u w:val="single"/>
        </w:rPr>
        <w:t xml:space="preserve">  </w:t>
      </w:r>
      <w:r>
        <w:rPr>
          <w:rFonts w:eastAsia="仿宋_GB2312" w:hint="eastAsia"/>
          <w:szCs w:val="21"/>
          <w:u w:val="single"/>
        </w:rPr>
        <w:t>（执行通用条款）。</w:t>
      </w:r>
    </w:p>
    <w:p w:rsidR="00AE20DB" w:rsidRDefault="00AE20DB" w:rsidP="00AE20DB">
      <w:pPr>
        <w:pStyle w:val="4"/>
        <w:keepNext w:val="0"/>
        <w:keepLines w:val="0"/>
        <w:spacing w:before="120" w:after="120" w:line="240" w:lineRule="auto"/>
        <w:ind w:firstLineChars="200" w:firstLine="420"/>
        <w:rPr>
          <w:rFonts w:ascii="Times New Roman" w:hAnsi="Times New Roman"/>
          <w:b w:val="0"/>
          <w:sz w:val="21"/>
          <w:szCs w:val="21"/>
        </w:rPr>
      </w:pPr>
      <w:bookmarkStart w:id="233" w:name="_Toc351203641"/>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r>
        <w:rPr>
          <w:rFonts w:ascii="Times New Roman" w:hAnsi="Times New Roman"/>
          <w:b w:val="0"/>
          <w:sz w:val="21"/>
          <w:szCs w:val="21"/>
        </w:rPr>
        <w:t>9</w:t>
      </w:r>
      <w:bookmarkStart w:id="234" w:name="_Toc300934982"/>
      <w:bookmarkStart w:id="235" w:name="_Toc297216192"/>
      <w:bookmarkStart w:id="236" w:name="_Toc312678021"/>
      <w:bookmarkStart w:id="237" w:name="_Toc312677495"/>
      <w:bookmarkStart w:id="238" w:name="_Toc303539139"/>
      <w:bookmarkStart w:id="239" w:name="_Toc297123533"/>
      <w:bookmarkStart w:id="240" w:name="_Toc304295559"/>
      <w:bookmarkStart w:id="241" w:name="_Toc296944512"/>
      <w:bookmarkStart w:id="242" w:name="_Toc267251428"/>
      <w:bookmarkStart w:id="243" w:name="_Toc296891001"/>
      <w:bookmarkStart w:id="244" w:name="_Toc297120473"/>
      <w:bookmarkStart w:id="245" w:name="_Toc296347172"/>
      <w:bookmarkStart w:id="246" w:name="_Toc296891213"/>
      <w:bookmarkStart w:id="247" w:name="_Toc297048359"/>
      <w:bookmarkStart w:id="248" w:name="_Toc296346674"/>
      <w:bookmarkStart w:id="249" w:name="_Toc296503173"/>
      <w:bookmarkStart w:id="250" w:name="_Toc292559883"/>
      <w:bookmarkStart w:id="251" w:name="_Toc267251427"/>
      <w:bookmarkStart w:id="252" w:name="_Toc292559378"/>
      <w:bookmarkEnd w:id="212"/>
      <w:bookmarkEnd w:id="213"/>
      <w:bookmarkEnd w:id="214"/>
      <w:r>
        <w:rPr>
          <w:rFonts w:ascii="Times New Roman" w:hAnsi="Times New Roman"/>
          <w:b w:val="0"/>
          <w:sz w:val="21"/>
          <w:szCs w:val="21"/>
        </w:rPr>
        <w:t xml:space="preserve">. </w:t>
      </w:r>
      <w:r>
        <w:rPr>
          <w:rFonts w:ascii="Times New Roman" w:hAnsi="Times New Roman"/>
          <w:b w:val="0"/>
          <w:sz w:val="21"/>
          <w:szCs w:val="21"/>
        </w:rPr>
        <w:t>试验与检验</w:t>
      </w:r>
      <w:bookmarkEnd w:id="233"/>
    </w:p>
    <w:bookmarkEnd w:id="234"/>
    <w:bookmarkEnd w:id="235"/>
    <w:bookmarkEnd w:id="236"/>
    <w:bookmarkEnd w:id="237"/>
    <w:bookmarkEnd w:id="238"/>
    <w:bookmarkEnd w:id="239"/>
    <w:bookmarkEnd w:id="240"/>
    <w:p w:rsidR="00AE20DB" w:rsidRDefault="00AE20DB" w:rsidP="00AE20DB">
      <w:pPr>
        <w:spacing w:after="120"/>
        <w:ind w:firstLineChars="200" w:firstLine="420"/>
        <w:rPr>
          <w:rFonts w:eastAsia="黑体"/>
          <w:szCs w:val="21"/>
        </w:rPr>
      </w:pPr>
      <w:r>
        <w:rPr>
          <w:rFonts w:eastAsia="黑体"/>
          <w:szCs w:val="21"/>
        </w:rPr>
        <w:t>9</w:t>
      </w:r>
      <w:bookmarkStart w:id="253" w:name="_Toc300934983"/>
      <w:bookmarkStart w:id="254" w:name="_Toc297216193"/>
      <w:bookmarkStart w:id="255" w:name="_Toc304295560"/>
      <w:bookmarkStart w:id="256" w:name="_Toc297123534"/>
      <w:bookmarkStart w:id="257" w:name="_Toc312677496"/>
      <w:bookmarkStart w:id="258" w:name="_Toc303539140"/>
      <w:bookmarkStart w:id="259" w:name="_Toc312678022"/>
      <w:r>
        <w:rPr>
          <w:rFonts w:eastAsia="黑体"/>
          <w:szCs w:val="21"/>
        </w:rPr>
        <w:t>.1</w:t>
      </w:r>
      <w:r>
        <w:rPr>
          <w:rFonts w:eastAsia="黑体"/>
          <w:szCs w:val="21"/>
        </w:rPr>
        <w:t>试验设备与试验人员</w:t>
      </w:r>
    </w:p>
    <w:bookmarkEnd w:id="253"/>
    <w:bookmarkEnd w:id="254"/>
    <w:bookmarkEnd w:id="255"/>
    <w:bookmarkEnd w:id="256"/>
    <w:bookmarkEnd w:id="257"/>
    <w:bookmarkEnd w:id="258"/>
    <w:bookmarkEnd w:id="259"/>
    <w:p w:rsidR="00AE20DB" w:rsidRDefault="00AE20DB" w:rsidP="00AE20DB">
      <w:pPr>
        <w:ind w:firstLineChars="200" w:firstLine="420"/>
        <w:jc w:val="left"/>
        <w:rPr>
          <w:rFonts w:eastAsia="仿宋_GB2312"/>
          <w:szCs w:val="21"/>
        </w:rPr>
      </w:pPr>
      <w:r>
        <w:rPr>
          <w:rFonts w:eastAsia="仿宋_GB2312"/>
          <w:szCs w:val="21"/>
        </w:rPr>
        <w:t>9</w:t>
      </w:r>
      <w:bookmarkStart w:id="260" w:name="_Toc312677497"/>
      <w:bookmarkStart w:id="261" w:name="_Toc297123535"/>
      <w:bookmarkStart w:id="262" w:name="_Toc312678023"/>
      <w:bookmarkStart w:id="263" w:name="_Toc304295561"/>
      <w:bookmarkStart w:id="264" w:name="_Toc303539141"/>
      <w:bookmarkStart w:id="265" w:name="_Toc297216194"/>
      <w:bookmarkStart w:id="266" w:name="_Toc300934984"/>
      <w:bookmarkStart w:id="267" w:name="_Toc318581174"/>
      <w:r>
        <w:rPr>
          <w:rFonts w:eastAsia="仿宋_GB2312"/>
          <w:szCs w:val="21"/>
        </w:rPr>
        <w:t>.1.2</w:t>
      </w:r>
      <w:r>
        <w:rPr>
          <w:rFonts w:eastAsia="仿宋_GB2312"/>
          <w:szCs w:val="21"/>
        </w:rPr>
        <w:t>试验设备</w:t>
      </w:r>
    </w:p>
    <w:p w:rsidR="00AE20DB" w:rsidRDefault="00AE20DB" w:rsidP="00AE20DB">
      <w:pPr>
        <w:ind w:firstLineChars="200" w:firstLine="420"/>
        <w:jc w:val="left"/>
        <w:rPr>
          <w:rFonts w:eastAsia="仿宋_GB2312"/>
          <w:szCs w:val="21"/>
        </w:rPr>
      </w:pPr>
      <w:r>
        <w:rPr>
          <w:rFonts w:eastAsia="仿宋_GB2312"/>
          <w:szCs w:val="21"/>
        </w:rPr>
        <w:t>施工现场需要配置的试验场所：</w:t>
      </w:r>
      <w:bookmarkStart w:id="268" w:name="_Toc297123536"/>
      <w:bookmarkStart w:id="269" w:name="_Toc297216195"/>
      <w:bookmarkStart w:id="270" w:name="_Toc312678024"/>
      <w:bookmarkStart w:id="271" w:name="_Toc304295562"/>
      <w:bookmarkStart w:id="272" w:name="_Toc303539142"/>
      <w:bookmarkStart w:id="273" w:name="_Toc300934985"/>
      <w:bookmarkStart w:id="274" w:name="_Toc312677498"/>
      <w:bookmarkEnd w:id="260"/>
      <w:bookmarkEnd w:id="261"/>
      <w:bookmarkEnd w:id="262"/>
      <w:bookmarkEnd w:id="263"/>
      <w:bookmarkEnd w:id="264"/>
      <w:bookmarkEnd w:id="265"/>
      <w:bookmarkEnd w:id="266"/>
      <w:r>
        <w:rPr>
          <w:rFonts w:eastAsia="仿宋_GB2312"/>
          <w:szCs w:val="21"/>
          <w:u w:val="single"/>
        </w:rPr>
        <w:t></w:t>
      </w:r>
      <w:r>
        <w:rPr>
          <w:rFonts w:eastAsia="仿宋_GB2312" w:hint="eastAsia"/>
          <w:szCs w:val="21"/>
          <w:u w:val="single"/>
        </w:rPr>
        <w:t>根据工程特点，按发包人及监理人的要求，由承包人提供，费用已包含在签约合同价内</w:t>
      </w:r>
      <w:r>
        <w:rPr>
          <w:rFonts w:eastAsia="仿宋_GB2312"/>
          <w:szCs w:val="21"/>
          <w:u w:val="single"/>
        </w:rPr>
        <w:t></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施工现场需要配备的试验设备：</w:t>
      </w:r>
      <w:r>
        <w:rPr>
          <w:rFonts w:eastAsia="仿宋_GB2312"/>
          <w:szCs w:val="21"/>
          <w:u w:val="single"/>
        </w:rPr>
        <w:t></w:t>
      </w:r>
      <w:r>
        <w:rPr>
          <w:rFonts w:eastAsia="仿宋_GB2312" w:hint="eastAsia"/>
          <w:szCs w:val="21"/>
          <w:u w:val="single"/>
        </w:rPr>
        <w:t>根据工程特点，按发包人及监理人的要求，由承包人提供，</w:t>
      </w:r>
      <w:r>
        <w:rPr>
          <w:rFonts w:eastAsia="仿宋_GB2312" w:hint="eastAsia"/>
          <w:szCs w:val="21"/>
          <w:u w:val="single"/>
        </w:rPr>
        <w:lastRenderedPageBreak/>
        <w:t>费用已包含在签约合同价内</w:t>
      </w:r>
      <w:r>
        <w:rPr>
          <w:rFonts w:eastAsia="仿宋_GB2312"/>
          <w:szCs w:val="21"/>
          <w:u w:val="single"/>
        </w:rPr>
        <w:t></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施工现场需要具备的其他试验条件：</w:t>
      </w:r>
      <w:r>
        <w:rPr>
          <w:rFonts w:eastAsia="仿宋_GB2312"/>
          <w:szCs w:val="21"/>
          <w:u w:val="single"/>
        </w:rPr>
        <w:t></w:t>
      </w:r>
      <w:r>
        <w:rPr>
          <w:rFonts w:eastAsia="仿宋_GB2312" w:hint="eastAsia"/>
          <w:szCs w:val="21"/>
          <w:u w:val="single"/>
        </w:rPr>
        <w:t>根据工程特点，按发包人及监理人的要求，由承包人提供，费用已包含在签约合同价内</w:t>
      </w:r>
      <w:r>
        <w:rPr>
          <w:rFonts w:eastAsia="仿宋_GB2312"/>
          <w:szCs w:val="21"/>
          <w:u w:val="single"/>
        </w:rPr>
        <w:t></w:t>
      </w:r>
      <w:r>
        <w:rPr>
          <w:rFonts w:eastAsia="仿宋_GB2312"/>
          <w:szCs w:val="21"/>
        </w:rPr>
        <w:t>。</w:t>
      </w:r>
    </w:p>
    <w:p w:rsidR="00AE20DB" w:rsidRDefault="00AE20DB" w:rsidP="00AE20DB">
      <w:pPr>
        <w:spacing w:after="120"/>
        <w:ind w:firstLineChars="200" w:firstLine="420"/>
        <w:rPr>
          <w:rFonts w:eastAsia="黑体"/>
          <w:szCs w:val="21"/>
        </w:rPr>
      </w:pPr>
      <w:r>
        <w:rPr>
          <w:rFonts w:eastAsia="黑体"/>
          <w:szCs w:val="21"/>
        </w:rPr>
        <w:t xml:space="preserve">9.4 </w:t>
      </w:r>
      <w:r>
        <w:rPr>
          <w:rFonts w:eastAsia="黑体"/>
          <w:szCs w:val="21"/>
        </w:rPr>
        <w:t>现场工艺试验</w:t>
      </w:r>
    </w:p>
    <w:p w:rsidR="00AE20DB" w:rsidRDefault="00AE20DB" w:rsidP="00AE20DB">
      <w:pPr>
        <w:ind w:firstLineChars="200" w:firstLine="420"/>
        <w:jc w:val="left"/>
        <w:rPr>
          <w:rFonts w:eastAsia="仿宋_GB2312"/>
          <w:szCs w:val="21"/>
        </w:rPr>
      </w:pPr>
      <w:r>
        <w:rPr>
          <w:rFonts w:eastAsia="仿宋_GB2312"/>
          <w:szCs w:val="21"/>
        </w:rPr>
        <w:t>现场工艺试验的有关约定：</w:t>
      </w:r>
      <w:r>
        <w:rPr>
          <w:rFonts w:eastAsia="仿宋_GB2312"/>
          <w:szCs w:val="21"/>
          <w:u w:val="single"/>
        </w:rPr>
        <w:t></w:t>
      </w:r>
      <w:r>
        <w:rPr>
          <w:rFonts w:eastAsia="仿宋_GB2312" w:hint="eastAsia"/>
          <w:szCs w:val="21"/>
          <w:u w:val="single"/>
        </w:rPr>
        <w:t>根据工程特点，按发包人及监理人的要求，由承包人提供，费用已包含在签约合同价内</w:t>
      </w:r>
      <w:r>
        <w:rPr>
          <w:rFonts w:eastAsia="仿宋_GB2312"/>
          <w:szCs w:val="21"/>
          <w:u w:val="single"/>
        </w:rPr>
        <w:t></w:t>
      </w:r>
      <w:r>
        <w:rPr>
          <w:rFonts w:eastAsia="仿宋_GB2312"/>
          <w:szCs w:val="21"/>
        </w:rPr>
        <w:t>。</w:t>
      </w:r>
    </w:p>
    <w:p w:rsidR="00AE20DB" w:rsidRDefault="00AE20DB" w:rsidP="00AE20DB">
      <w:pPr>
        <w:pStyle w:val="4"/>
        <w:keepNext w:val="0"/>
        <w:keepLines w:val="0"/>
        <w:spacing w:before="120" w:after="120" w:line="240" w:lineRule="auto"/>
        <w:ind w:firstLineChars="200" w:firstLine="420"/>
        <w:rPr>
          <w:rFonts w:ascii="Times New Roman" w:hAnsi="Times New Roman"/>
          <w:b w:val="0"/>
          <w:sz w:val="21"/>
          <w:szCs w:val="21"/>
        </w:rPr>
      </w:pPr>
      <w:bookmarkStart w:id="275" w:name="_Toc351203642"/>
      <w:bookmarkEnd w:id="267"/>
      <w:bookmarkEnd w:id="268"/>
      <w:bookmarkEnd w:id="269"/>
      <w:bookmarkEnd w:id="270"/>
      <w:bookmarkEnd w:id="271"/>
      <w:bookmarkEnd w:id="272"/>
      <w:bookmarkEnd w:id="273"/>
      <w:bookmarkEnd w:id="274"/>
      <w:r>
        <w:rPr>
          <w:rFonts w:ascii="Times New Roman" w:hAnsi="Times New Roman"/>
          <w:b w:val="0"/>
          <w:sz w:val="21"/>
          <w:szCs w:val="21"/>
        </w:rPr>
        <w:t>1</w:t>
      </w:r>
      <w:bookmarkStart w:id="276" w:name="_Toc303539146"/>
      <w:bookmarkStart w:id="277" w:name="_Toc297216199"/>
      <w:bookmarkStart w:id="278" w:name="_Toc297120493"/>
      <w:bookmarkStart w:id="279" w:name="_Toc296944532"/>
      <w:bookmarkStart w:id="280" w:name="_Toc296891021"/>
      <w:bookmarkStart w:id="281" w:name="_Toc292559398"/>
      <w:bookmarkStart w:id="282" w:name="_Toc296346694"/>
      <w:bookmarkStart w:id="283" w:name="_Toc296503193"/>
      <w:bookmarkStart w:id="284" w:name="_Toc296891233"/>
      <w:bookmarkStart w:id="285" w:name="_Toc300934989"/>
      <w:bookmarkStart w:id="286" w:name="_Toc297048379"/>
      <w:bookmarkStart w:id="287" w:name="_Toc297123540"/>
      <w:bookmarkStart w:id="288" w:name="_Toc304295566"/>
      <w:bookmarkStart w:id="289" w:name="_Toc292559903"/>
      <w:bookmarkStart w:id="290" w:name="_Toc296347192"/>
      <w:bookmarkStart w:id="291" w:name="_Toc312677499"/>
      <w:bookmarkStart w:id="292" w:name="_Toc312678025"/>
      <w:bookmarkStart w:id="293" w:name="_Toc267251439"/>
      <w:bookmarkStart w:id="294" w:name="_Toc267251435"/>
      <w:bookmarkStart w:id="295" w:name="_Toc267251440"/>
      <w:bookmarkStart w:id="296" w:name="_Toc267251441"/>
      <w:bookmarkStart w:id="297" w:name="_Toc267251437"/>
      <w:bookmarkStart w:id="298" w:name="_Toc267251433"/>
      <w:bookmarkStart w:id="299" w:name="_Toc267251442"/>
      <w:bookmarkEnd w:id="241"/>
      <w:bookmarkEnd w:id="242"/>
      <w:bookmarkEnd w:id="243"/>
      <w:bookmarkEnd w:id="244"/>
      <w:bookmarkEnd w:id="245"/>
      <w:bookmarkEnd w:id="246"/>
      <w:bookmarkEnd w:id="247"/>
      <w:bookmarkEnd w:id="248"/>
      <w:bookmarkEnd w:id="249"/>
      <w:bookmarkEnd w:id="250"/>
      <w:bookmarkEnd w:id="251"/>
      <w:bookmarkEnd w:id="252"/>
      <w:r>
        <w:rPr>
          <w:rFonts w:ascii="Times New Roman" w:hAnsi="Times New Roman"/>
          <w:b w:val="0"/>
          <w:sz w:val="21"/>
          <w:szCs w:val="21"/>
        </w:rPr>
        <w:t xml:space="preserve">0. </w:t>
      </w:r>
      <w:r>
        <w:rPr>
          <w:rFonts w:ascii="Times New Roman" w:hAnsi="Times New Roman"/>
          <w:b w:val="0"/>
          <w:sz w:val="21"/>
          <w:szCs w:val="21"/>
        </w:rPr>
        <w:t>变更</w:t>
      </w:r>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bookmarkEnd w:id="291"/>
    <w:bookmarkEnd w:id="292"/>
    <w:p w:rsidR="00AE20DB" w:rsidRDefault="00AE20DB" w:rsidP="00AE20DB">
      <w:pPr>
        <w:spacing w:after="120"/>
        <w:ind w:firstLineChars="200" w:firstLine="420"/>
        <w:rPr>
          <w:rFonts w:eastAsia="黑体"/>
          <w:szCs w:val="21"/>
        </w:rPr>
      </w:pPr>
      <w:r>
        <w:rPr>
          <w:rFonts w:eastAsia="黑体"/>
          <w:szCs w:val="21"/>
        </w:rPr>
        <w:t>1</w:t>
      </w:r>
      <w:bookmarkStart w:id="300" w:name="_Toc297048380"/>
      <w:bookmarkStart w:id="301" w:name="_Toc303539147"/>
      <w:bookmarkStart w:id="302" w:name="_Toc300934990"/>
      <w:bookmarkStart w:id="303" w:name="_Toc292559399"/>
      <w:bookmarkStart w:id="304" w:name="_Toc292559904"/>
      <w:bookmarkStart w:id="305" w:name="_Toc296891234"/>
      <w:bookmarkStart w:id="306" w:name="_Toc312677500"/>
      <w:bookmarkStart w:id="307" w:name="_Toc296347193"/>
      <w:bookmarkStart w:id="308" w:name="_Toc296503194"/>
      <w:bookmarkStart w:id="309" w:name="_Toc296346695"/>
      <w:bookmarkStart w:id="310" w:name="_Toc312678026"/>
      <w:bookmarkStart w:id="311" w:name="_Toc304295567"/>
      <w:bookmarkStart w:id="312" w:name="_Toc296944533"/>
      <w:bookmarkStart w:id="313" w:name="_Toc297123541"/>
      <w:bookmarkStart w:id="314" w:name="_Toc296891022"/>
      <w:bookmarkStart w:id="315" w:name="_Toc297216200"/>
      <w:bookmarkStart w:id="316" w:name="_Toc297120494"/>
      <w:r>
        <w:rPr>
          <w:rFonts w:eastAsia="黑体"/>
          <w:szCs w:val="21"/>
        </w:rPr>
        <w:t>0.1</w:t>
      </w:r>
      <w:r>
        <w:rPr>
          <w:rFonts w:eastAsia="黑体"/>
          <w:szCs w:val="21"/>
        </w:rPr>
        <w:t>变更的范围</w:t>
      </w:r>
    </w:p>
    <w:p w:rsidR="00AE20DB" w:rsidRDefault="00AE20DB" w:rsidP="00AE20DB">
      <w:pPr>
        <w:ind w:leftChars="200" w:left="420"/>
        <w:jc w:val="left"/>
        <w:rPr>
          <w:rFonts w:eastAsia="仿宋_GB2312"/>
          <w:szCs w:val="21"/>
          <w:u w:val="single"/>
        </w:rPr>
      </w:pPr>
      <w:r>
        <w:rPr>
          <w:rFonts w:eastAsia="仿宋_GB2312"/>
          <w:szCs w:val="21"/>
        </w:rPr>
        <w:t>关于变更的范围的约定：</w:t>
      </w:r>
      <w:r>
        <w:rPr>
          <w:rFonts w:eastAsia="仿宋_GB2312" w:hint="eastAsia"/>
          <w:szCs w:val="21"/>
          <w:u w:val="single"/>
        </w:rPr>
        <w:t>原则上不予变更，如有变更则执行通用条款</w:t>
      </w:r>
      <w:r>
        <w:rPr>
          <w:rFonts w:eastAsia="仿宋_GB2312" w:hint="eastAsia"/>
          <w:szCs w:val="21"/>
          <w:u w:val="single"/>
        </w:rPr>
        <w:t>10.1</w:t>
      </w:r>
      <w:r>
        <w:rPr>
          <w:rFonts w:eastAsia="仿宋_GB2312" w:hint="eastAsia"/>
          <w:szCs w:val="21"/>
          <w:u w:val="single"/>
        </w:rPr>
        <w:t>第（</w:t>
      </w:r>
      <w:r>
        <w:rPr>
          <w:rFonts w:eastAsia="仿宋_GB2312" w:hint="eastAsia"/>
          <w:szCs w:val="21"/>
          <w:u w:val="single"/>
        </w:rPr>
        <w:t>1</w:t>
      </w:r>
      <w:r>
        <w:rPr>
          <w:rFonts w:eastAsia="仿宋_GB2312" w:hint="eastAsia"/>
          <w:szCs w:val="21"/>
          <w:u w:val="single"/>
        </w:rPr>
        <w:t>）至（</w:t>
      </w:r>
      <w:r>
        <w:rPr>
          <w:rFonts w:eastAsia="仿宋_GB2312" w:hint="eastAsia"/>
          <w:szCs w:val="21"/>
          <w:u w:val="single"/>
        </w:rPr>
        <w:t>4</w:t>
      </w:r>
      <w:r>
        <w:rPr>
          <w:rFonts w:eastAsia="仿宋_GB2312" w:hint="eastAsia"/>
          <w:szCs w:val="21"/>
          <w:u w:val="single"/>
        </w:rPr>
        <w:t>）款所列内容及</w:t>
      </w:r>
      <w:r w:rsidR="00321514">
        <w:rPr>
          <w:rFonts w:eastAsia="仿宋_GB2312" w:hint="eastAsia"/>
          <w:szCs w:val="21"/>
          <w:u w:val="single"/>
        </w:rPr>
        <w:t>有关规定</w:t>
      </w:r>
      <w:r>
        <w:rPr>
          <w:rFonts w:eastAsia="仿宋_GB2312" w:hint="eastAsia"/>
          <w:szCs w:val="21"/>
          <w:u w:val="single"/>
        </w:rPr>
        <w:t>执行。</w:t>
      </w:r>
    </w:p>
    <w:p w:rsidR="00AE20DB" w:rsidRDefault="00AE20DB" w:rsidP="00AE20DB">
      <w:pPr>
        <w:ind w:leftChars="200" w:left="420"/>
        <w:jc w:val="left"/>
        <w:rPr>
          <w:rFonts w:eastAsia="黑体"/>
          <w:szCs w:val="21"/>
        </w:rPr>
      </w:pPr>
      <w:r>
        <w:rPr>
          <w:rFonts w:eastAsia="黑体"/>
          <w:szCs w:val="21"/>
        </w:rPr>
        <w:t xml:space="preserve">10.4 </w:t>
      </w:r>
      <w:r>
        <w:rPr>
          <w:rFonts w:eastAsia="黑体"/>
          <w:szCs w:val="21"/>
        </w:rPr>
        <w:t>变更估价</w:t>
      </w:r>
    </w:p>
    <w:p w:rsidR="00AE20DB" w:rsidRDefault="00AE20DB" w:rsidP="00AE20DB">
      <w:pPr>
        <w:ind w:firstLineChars="200" w:firstLine="420"/>
        <w:jc w:val="left"/>
        <w:rPr>
          <w:rFonts w:eastAsia="仿宋_GB2312"/>
          <w:szCs w:val="21"/>
        </w:rPr>
      </w:pPr>
      <w:r>
        <w:rPr>
          <w:rFonts w:eastAsia="仿宋_GB2312" w:hint="eastAsia"/>
          <w:szCs w:val="21"/>
        </w:rPr>
        <w:t>10.4.1</w:t>
      </w:r>
      <w:r>
        <w:rPr>
          <w:rFonts w:eastAsia="仿宋_GB2312" w:hint="eastAsia"/>
          <w:szCs w:val="21"/>
        </w:rPr>
        <w:t>变更估价原则</w:t>
      </w:r>
    </w:p>
    <w:p w:rsidR="00AE20DB" w:rsidRDefault="00AE20DB" w:rsidP="009019A5">
      <w:pPr>
        <w:ind w:firstLineChars="200" w:firstLine="420"/>
        <w:jc w:val="left"/>
        <w:rPr>
          <w:rFonts w:eastAsia="仿宋_GB2312"/>
          <w:szCs w:val="21"/>
          <w:highlight w:val="yellow"/>
          <w:u w:val="single"/>
        </w:rPr>
      </w:pPr>
      <w:r>
        <w:rPr>
          <w:rFonts w:eastAsia="仿宋_GB2312"/>
          <w:szCs w:val="21"/>
        </w:rPr>
        <w:t>关于变更估价的约定</w:t>
      </w:r>
      <w:r>
        <w:rPr>
          <w:rFonts w:eastAsia="仿宋_GB2312" w:hint="eastAsia"/>
          <w:szCs w:val="21"/>
        </w:rPr>
        <w:t>：</w:t>
      </w:r>
      <w:r w:rsidR="009019A5" w:rsidRPr="00EC1E83">
        <w:rPr>
          <w:rFonts w:eastAsia="仿宋_GB2312" w:hint="eastAsia"/>
          <w:szCs w:val="21"/>
          <w:u w:val="single"/>
        </w:rPr>
        <w:t xml:space="preserve"> </w:t>
      </w:r>
      <w:r w:rsidR="009019A5" w:rsidRPr="00EC1E83">
        <w:rPr>
          <w:rFonts w:eastAsia="仿宋_GB2312"/>
          <w:szCs w:val="21"/>
          <w:u w:val="single"/>
        </w:rPr>
        <w:t xml:space="preserve">                         </w:t>
      </w:r>
    </w:p>
    <w:p w:rsidR="00AE20DB" w:rsidRDefault="00AE20DB" w:rsidP="00AE20DB">
      <w:pPr>
        <w:spacing w:after="120"/>
        <w:ind w:firstLineChars="200" w:firstLine="420"/>
        <w:rPr>
          <w:rFonts w:eastAsia="黑体"/>
          <w:szCs w:val="21"/>
        </w:rPr>
      </w:pPr>
      <w:r>
        <w:rPr>
          <w:rFonts w:eastAsia="黑体"/>
          <w:szCs w:val="21"/>
        </w:rPr>
        <w:t>1</w:t>
      </w:r>
      <w:bookmarkStart w:id="317" w:name="_Toc296503197"/>
      <w:bookmarkStart w:id="318" w:name="_Toc296944536"/>
      <w:bookmarkStart w:id="319" w:name="_Toc292559907"/>
      <w:bookmarkStart w:id="320" w:name="_Toc292559402"/>
      <w:bookmarkStart w:id="321" w:name="_Toc300934993"/>
      <w:bookmarkStart w:id="322" w:name="_Toc297123544"/>
      <w:bookmarkStart w:id="323" w:name="_Toc297216203"/>
      <w:bookmarkStart w:id="324" w:name="_Toc303539150"/>
      <w:bookmarkStart w:id="325" w:name="_Toc296347196"/>
      <w:bookmarkStart w:id="326" w:name="_Toc296346698"/>
      <w:bookmarkStart w:id="327" w:name="_Toc297120497"/>
      <w:bookmarkStart w:id="328" w:name="_Toc297048383"/>
      <w:bookmarkStart w:id="329" w:name="_Toc296891025"/>
      <w:bookmarkStart w:id="330" w:name="_Toc296891237"/>
      <w:bookmarkStart w:id="331" w:name="_Toc312678029"/>
      <w:bookmarkStart w:id="332" w:name="_Toc312677503"/>
      <w:bookmarkStart w:id="333" w:name="_Toc304295570"/>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r>
        <w:rPr>
          <w:rFonts w:eastAsia="黑体"/>
          <w:szCs w:val="21"/>
        </w:rPr>
        <w:t>0.5</w:t>
      </w:r>
      <w:r>
        <w:rPr>
          <w:rFonts w:eastAsia="黑体"/>
          <w:szCs w:val="21"/>
        </w:rPr>
        <w:t>承</w:t>
      </w:r>
      <w:bookmarkStart w:id="334" w:name="_Toc297123545"/>
      <w:bookmarkStart w:id="335" w:name="_Toc297216204"/>
      <w:bookmarkStart w:id="336" w:name="_Toc296346704"/>
      <w:bookmarkStart w:id="337" w:name="_Toc296944542"/>
      <w:bookmarkStart w:id="338" w:name="_Toc303539151"/>
      <w:bookmarkStart w:id="339" w:name="_Toc300934994"/>
      <w:bookmarkStart w:id="340" w:name="_Toc296347202"/>
      <w:bookmarkStart w:id="341" w:name="_Toc297120503"/>
      <w:bookmarkStart w:id="342" w:name="_Toc296891031"/>
      <w:bookmarkStart w:id="343" w:name="_Toc292559913"/>
      <w:bookmarkStart w:id="344" w:name="_Toc296891243"/>
      <w:bookmarkStart w:id="345" w:name="_Toc296503203"/>
      <w:bookmarkStart w:id="346" w:name="_Toc297048389"/>
      <w:bookmarkStart w:id="347" w:name="_Toc292559408"/>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r>
        <w:rPr>
          <w:rFonts w:eastAsia="黑体"/>
          <w:szCs w:val="21"/>
        </w:rPr>
        <w:t>包人的合理化建议</w:t>
      </w:r>
    </w:p>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p w:rsidR="00AE20DB" w:rsidRDefault="00AE20DB" w:rsidP="00AE20DB">
      <w:pPr>
        <w:ind w:firstLineChars="200" w:firstLine="420"/>
        <w:jc w:val="left"/>
        <w:rPr>
          <w:rFonts w:eastAsia="仿宋_GB2312"/>
          <w:szCs w:val="21"/>
          <w:u w:val="single"/>
        </w:rPr>
      </w:pPr>
      <w:r>
        <w:rPr>
          <w:rFonts w:eastAsia="仿宋_GB2312"/>
          <w:szCs w:val="21"/>
        </w:rPr>
        <w:t>监理人审查承包人合理化建议的期限：</w:t>
      </w:r>
      <w:r>
        <w:rPr>
          <w:rFonts w:eastAsia="仿宋_GB2312" w:hint="eastAsia"/>
          <w:szCs w:val="21"/>
          <w:u w:val="single"/>
        </w:rPr>
        <w:t>收到承包人提交的合理化建议后</w:t>
      </w:r>
      <w:r>
        <w:rPr>
          <w:rFonts w:eastAsia="仿宋_GB2312" w:hint="eastAsia"/>
          <w:szCs w:val="21"/>
          <w:u w:val="single"/>
        </w:rPr>
        <w:t>7</w:t>
      </w:r>
      <w:r>
        <w:rPr>
          <w:rFonts w:eastAsia="仿宋_GB2312" w:hint="eastAsia"/>
          <w:szCs w:val="21"/>
          <w:u w:val="single"/>
        </w:rPr>
        <w:t>天内审查完毕（执行通用条款）。</w:t>
      </w:r>
    </w:p>
    <w:p w:rsidR="00AE20DB" w:rsidRDefault="00AE20DB" w:rsidP="00AE20DB">
      <w:pPr>
        <w:ind w:firstLineChars="200" w:firstLine="420"/>
        <w:jc w:val="left"/>
        <w:rPr>
          <w:rFonts w:eastAsia="仿宋_GB2312"/>
          <w:szCs w:val="21"/>
          <w:u w:val="single"/>
        </w:rPr>
      </w:pPr>
      <w:r>
        <w:rPr>
          <w:rFonts w:eastAsia="仿宋_GB2312"/>
          <w:szCs w:val="21"/>
        </w:rPr>
        <w:t>发包人审批承包人合理化建议的期限：</w:t>
      </w:r>
      <w:r>
        <w:rPr>
          <w:rFonts w:eastAsia="仿宋_GB2312" w:hint="eastAsia"/>
          <w:szCs w:val="21"/>
          <w:u w:val="single"/>
        </w:rPr>
        <w:t>收到监理人报送的合理化建议后</w:t>
      </w:r>
      <w:r>
        <w:rPr>
          <w:rFonts w:eastAsia="仿宋_GB2312" w:hint="eastAsia"/>
          <w:szCs w:val="21"/>
          <w:u w:val="single"/>
        </w:rPr>
        <w:t>7</w:t>
      </w:r>
      <w:r>
        <w:rPr>
          <w:rFonts w:eastAsia="仿宋_GB2312" w:hint="eastAsia"/>
          <w:szCs w:val="21"/>
          <w:u w:val="single"/>
        </w:rPr>
        <w:t>天内审批完毕（执行通用条款）。</w:t>
      </w:r>
    </w:p>
    <w:p w:rsidR="00AE20DB" w:rsidRPr="00964BB4" w:rsidRDefault="00AE20DB" w:rsidP="00964BB4">
      <w:pPr>
        <w:ind w:leftChars="200" w:left="630" w:hangingChars="100" w:hanging="210"/>
        <w:jc w:val="left"/>
        <w:rPr>
          <w:rFonts w:eastAsia="仿宋_GB2312"/>
          <w:szCs w:val="21"/>
          <w:u w:val="single"/>
        </w:rPr>
      </w:pPr>
      <w:r>
        <w:rPr>
          <w:rFonts w:eastAsia="仿宋_GB2312"/>
          <w:szCs w:val="21"/>
        </w:rPr>
        <w:t>承</w:t>
      </w:r>
      <w:bookmarkStart w:id="348" w:name="_Toc318581175"/>
      <w:bookmarkStart w:id="349" w:name="_Toc303539152"/>
      <w:bookmarkStart w:id="350" w:name="_Toc292559914"/>
      <w:bookmarkStart w:id="351" w:name="_Toc297123546"/>
      <w:bookmarkStart w:id="352" w:name="_Toc297216205"/>
      <w:bookmarkStart w:id="353" w:name="_Toc297120504"/>
      <w:bookmarkStart w:id="354" w:name="_Toc304295571"/>
      <w:bookmarkStart w:id="355" w:name="_Toc312677504"/>
      <w:bookmarkStart w:id="356" w:name="_Toc296347203"/>
      <w:bookmarkStart w:id="357" w:name="_Toc292559409"/>
      <w:bookmarkStart w:id="358" w:name="_Toc296891244"/>
      <w:bookmarkStart w:id="359" w:name="_Toc300934995"/>
      <w:bookmarkStart w:id="360" w:name="_Toc296503204"/>
      <w:bookmarkStart w:id="361" w:name="_Toc296891032"/>
      <w:bookmarkStart w:id="362" w:name="_Toc296944543"/>
      <w:bookmarkStart w:id="363" w:name="_Toc297048390"/>
      <w:bookmarkStart w:id="364" w:name="_Toc312678030"/>
      <w:bookmarkStart w:id="365" w:name="_Toc296346705"/>
      <w:r>
        <w:rPr>
          <w:rFonts w:eastAsia="仿宋_GB2312"/>
          <w:szCs w:val="21"/>
        </w:rPr>
        <w:t>包人提出的合理化建议降低了合同价格或者提高了工程经济效益的奖励的方法和金额</w:t>
      </w:r>
      <w:r w:rsidR="00964BB4">
        <w:rPr>
          <w:rFonts w:eastAsia="仿宋_GB2312" w:hint="eastAsia"/>
          <w:szCs w:val="21"/>
        </w:rPr>
        <w:t>:</w:t>
      </w:r>
      <w:r w:rsidR="00964BB4" w:rsidRPr="00964BB4">
        <w:rPr>
          <w:rFonts w:ascii="宋体" w:hAnsi="宋体"/>
          <w:color w:val="000000"/>
          <w:sz w:val="28"/>
          <w:szCs w:val="28"/>
          <w:u w:val="single"/>
        </w:rPr>
        <w:t xml:space="preserve"> </w:t>
      </w:r>
      <w:r w:rsidR="00964BB4">
        <w:rPr>
          <w:rFonts w:ascii="宋体" w:hAnsi="宋体"/>
          <w:color w:val="000000"/>
          <w:sz w:val="28"/>
          <w:szCs w:val="28"/>
          <w:u w:val="single"/>
        </w:rPr>
        <w:t>/</w:t>
      </w:r>
      <w:r w:rsidRPr="00964BB4">
        <w:rPr>
          <w:rFonts w:eastAsia="仿宋_GB2312"/>
          <w:szCs w:val="21"/>
          <w:u w:val="single"/>
        </w:rPr>
        <w:t>。</w:t>
      </w:r>
    </w:p>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p w:rsidR="00AE20DB" w:rsidRDefault="00AE20DB" w:rsidP="00AE20DB">
      <w:pPr>
        <w:spacing w:after="120"/>
        <w:ind w:firstLineChars="200" w:firstLine="420"/>
        <w:rPr>
          <w:rFonts w:eastAsia="黑体"/>
          <w:szCs w:val="21"/>
        </w:rPr>
      </w:pPr>
      <w:r>
        <w:rPr>
          <w:rFonts w:eastAsia="黑体"/>
          <w:szCs w:val="21"/>
        </w:rPr>
        <w:t>1</w:t>
      </w:r>
      <w:bookmarkStart w:id="366" w:name="_Toc303539154"/>
      <w:bookmarkStart w:id="367" w:name="_Toc297048385"/>
      <w:bookmarkStart w:id="368" w:name="_Toc292559909"/>
      <w:bookmarkStart w:id="369" w:name="_Toc296347198"/>
      <w:bookmarkStart w:id="370" w:name="_Toc304295574"/>
      <w:bookmarkStart w:id="371" w:name="_Toc296503199"/>
      <w:bookmarkStart w:id="372" w:name="_Toc297120499"/>
      <w:bookmarkStart w:id="373" w:name="_Toc297216207"/>
      <w:bookmarkStart w:id="374" w:name="_Toc300934997"/>
      <w:bookmarkStart w:id="375" w:name="_Toc296891239"/>
      <w:bookmarkStart w:id="376" w:name="_Toc296944538"/>
      <w:bookmarkStart w:id="377" w:name="_Toc312678033"/>
      <w:bookmarkStart w:id="378" w:name="_Toc292559404"/>
      <w:bookmarkStart w:id="379" w:name="_Toc297123548"/>
      <w:bookmarkStart w:id="380" w:name="_Toc312677507"/>
      <w:bookmarkStart w:id="381" w:name="_Toc296346700"/>
      <w:bookmarkStart w:id="382" w:name="_Toc296891027"/>
      <w:r>
        <w:rPr>
          <w:rFonts w:eastAsia="黑体"/>
          <w:szCs w:val="21"/>
        </w:rPr>
        <w:t xml:space="preserve">0.7 </w:t>
      </w:r>
      <w:r>
        <w:rPr>
          <w:rFonts w:eastAsia="黑体"/>
          <w:szCs w:val="21"/>
        </w:rPr>
        <w:t>暂估价</w:t>
      </w:r>
      <w:r>
        <w:rPr>
          <w:rFonts w:eastAsia="仿宋_GB2312" w:hint="eastAsia"/>
          <w:color w:val="0070C0"/>
          <w:szCs w:val="21"/>
          <w:highlight w:val="yellow"/>
          <w:u w:val="single"/>
        </w:rPr>
        <w:t>（本工程不适用）</w:t>
      </w:r>
    </w:p>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p w:rsidR="00AE20DB" w:rsidRDefault="00AE20DB" w:rsidP="00AE20DB">
      <w:pPr>
        <w:ind w:firstLineChars="200" w:firstLine="420"/>
        <w:jc w:val="left"/>
        <w:rPr>
          <w:rFonts w:eastAsia="仿宋_GB2312"/>
          <w:szCs w:val="21"/>
        </w:rPr>
      </w:pPr>
      <w:r>
        <w:rPr>
          <w:rFonts w:eastAsia="仿宋_GB2312"/>
          <w:kern w:val="0"/>
          <w:szCs w:val="21"/>
        </w:rPr>
        <w:t>暂</w:t>
      </w:r>
      <w:bookmarkStart w:id="383" w:name="_Toc312677508"/>
      <w:bookmarkStart w:id="384" w:name="_Toc312678034"/>
      <w:bookmarkStart w:id="385" w:name="_Toc318581176"/>
      <w:r>
        <w:rPr>
          <w:rFonts w:eastAsia="仿宋_GB2312"/>
          <w:kern w:val="0"/>
          <w:szCs w:val="21"/>
        </w:rPr>
        <w:t>估价材料和工程设备的明细详见附件</w:t>
      </w:r>
      <w:r>
        <w:rPr>
          <w:rFonts w:eastAsia="仿宋_GB2312" w:hint="eastAsia"/>
          <w:kern w:val="0"/>
          <w:szCs w:val="21"/>
        </w:rPr>
        <w:t>11</w:t>
      </w:r>
      <w:r>
        <w:rPr>
          <w:rFonts w:eastAsia="仿宋_GB2312" w:hint="eastAsia"/>
          <w:kern w:val="0"/>
          <w:szCs w:val="21"/>
        </w:rPr>
        <w:t>：《</w:t>
      </w:r>
      <w:r>
        <w:rPr>
          <w:rFonts w:eastAsia="仿宋_GB2312"/>
          <w:szCs w:val="21"/>
        </w:rPr>
        <w:t>暂估价一览表</w:t>
      </w:r>
      <w:r>
        <w:rPr>
          <w:rFonts w:eastAsia="仿宋_GB2312" w:hint="eastAsia"/>
          <w:szCs w:val="21"/>
        </w:rPr>
        <w:t>》</w:t>
      </w:r>
      <w:r>
        <w:rPr>
          <w:rFonts w:eastAsia="仿宋_GB2312" w:hint="eastAsia"/>
          <w:kern w:val="0"/>
          <w:szCs w:val="21"/>
        </w:rPr>
        <w:t>。</w:t>
      </w:r>
    </w:p>
    <w:bookmarkEnd w:id="383"/>
    <w:bookmarkEnd w:id="384"/>
    <w:bookmarkEnd w:id="385"/>
    <w:p w:rsidR="00AE20DB" w:rsidRDefault="00AE20DB" w:rsidP="00AE20DB">
      <w:pPr>
        <w:ind w:firstLineChars="200" w:firstLine="420"/>
        <w:jc w:val="left"/>
        <w:rPr>
          <w:rFonts w:eastAsia="仿宋_GB2312"/>
          <w:szCs w:val="21"/>
        </w:rPr>
      </w:pPr>
      <w:r>
        <w:rPr>
          <w:rFonts w:eastAsia="仿宋_GB2312"/>
          <w:szCs w:val="21"/>
        </w:rPr>
        <w:t>1</w:t>
      </w:r>
      <w:bookmarkStart w:id="386" w:name="_Toc318581177"/>
      <w:bookmarkStart w:id="387" w:name="_Toc312677509"/>
      <w:bookmarkStart w:id="388" w:name="_Toc312678035"/>
      <w:r>
        <w:rPr>
          <w:rFonts w:eastAsia="仿宋_GB2312"/>
          <w:szCs w:val="21"/>
        </w:rPr>
        <w:t>0.7.1</w:t>
      </w:r>
      <w:r>
        <w:rPr>
          <w:rFonts w:eastAsia="仿宋_GB2312"/>
          <w:szCs w:val="21"/>
        </w:rPr>
        <w:t>依法必须招标的暂估价项目</w:t>
      </w:r>
    </w:p>
    <w:bookmarkEnd w:id="386"/>
    <w:bookmarkEnd w:id="387"/>
    <w:bookmarkEnd w:id="388"/>
    <w:p w:rsidR="00AE20DB" w:rsidRDefault="00AE20DB" w:rsidP="00AE20DB">
      <w:pPr>
        <w:ind w:firstLineChars="200" w:firstLine="420"/>
        <w:jc w:val="left"/>
        <w:rPr>
          <w:rFonts w:eastAsia="仿宋_GB2312"/>
          <w:szCs w:val="21"/>
        </w:rPr>
      </w:pPr>
      <w:r>
        <w:rPr>
          <w:rFonts w:eastAsia="仿宋_GB2312"/>
          <w:szCs w:val="21"/>
        </w:rPr>
        <w:t>对于依法必须招标的暂估价项目的确认和批准</w:t>
      </w:r>
      <w:proofErr w:type="gramStart"/>
      <w:r>
        <w:rPr>
          <w:rFonts w:eastAsia="仿宋_GB2312"/>
          <w:szCs w:val="21"/>
        </w:rPr>
        <w:t>采取第</w:t>
      </w:r>
      <w:proofErr w:type="gramEnd"/>
      <w:r>
        <w:rPr>
          <w:rFonts w:eastAsia="仿宋_GB2312" w:hint="eastAsia"/>
          <w:szCs w:val="21"/>
          <w:u w:val="single"/>
        </w:rPr>
        <w:t>/</w:t>
      </w:r>
      <w:r>
        <w:rPr>
          <w:rFonts w:eastAsia="仿宋_GB2312"/>
          <w:szCs w:val="21"/>
        </w:rPr>
        <w:t>种方式确定。</w:t>
      </w:r>
    </w:p>
    <w:p w:rsidR="00AE20DB" w:rsidRDefault="00AE20DB" w:rsidP="00AE20DB">
      <w:pPr>
        <w:ind w:firstLineChars="200" w:firstLine="420"/>
        <w:jc w:val="left"/>
        <w:rPr>
          <w:rFonts w:eastAsia="仿宋_GB2312"/>
          <w:szCs w:val="21"/>
        </w:rPr>
      </w:pPr>
      <w:r>
        <w:rPr>
          <w:rFonts w:eastAsia="仿宋_GB2312"/>
          <w:szCs w:val="21"/>
        </w:rPr>
        <w:t>10.7.2</w:t>
      </w:r>
      <w:r>
        <w:rPr>
          <w:rFonts w:eastAsia="仿宋_GB2312"/>
          <w:szCs w:val="21"/>
        </w:rPr>
        <w:t>不属于依法必须招标的暂估价项目</w:t>
      </w:r>
    </w:p>
    <w:p w:rsidR="00AE20DB" w:rsidRDefault="00AE20DB" w:rsidP="00AE20DB">
      <w:pPr>
        <w:ind w:firstLineChars="200" w:firstLine="420"/>
        <w:jc w:val="left"/>
        <w:rPr>
          <w:rFonts w:eastAsia="仿宋_GB2312"/>
          <w:szCs w:val="21"/>
        </w:rPr>
      </w:pPr>
      <w:r>
        <w:rPr>
          <w:rFonts w:eastAsia="仿宋_GB2312"/>
          <w:szCs w:val="21"/>
        </w:rPr>
        <w:t>对于不属于依法必须招标的暂估价项目的确认和批准</w:t>
      </w:r>
      <w:proofErr w:type="gramStart"/>
      <w:r>
        <w:rPr>
          <w:rFonts w:eastAsia="仿宋_GB2312"/>
          <w:szCs w:val="21"/>
        </w:rPr>
        <w:t>采取第</w:t>
      </w:r>
      <w:proofErr w:type="gramEnd"/>
      <w:r>
        <w:rPr>
          <w:rFonts w:eastAsia="仿宋_GB2312" w:hint="eastAsia"/>
          <w:szCs w:val="21"/>
          <w:u w:val="single"/>
        </w:rPr>
        <w:t>/</w:t>
      </w:r>
      <w:r>
        <w:rPr>
          <w:rFonts w:eastAsia="仿宋_GB2312"/>
          <w:szCs w:val="21"/>
        </w:rPr>
        <w:t>种方式确定。</w:t>
      </w:r>
    </w:p>
    <w:p w:rsidR="00AE20DB" w:rsidRDefault="00AE20DB" w:rsidP="00AE20DB">
      <w:pPr>
        <w:ind w:firstLineChars="200" w:firstLine="420"/>
        <w:jc w:val="left"/>
        <w:rPr>
          <w:rFonts w:eastAsia="仿宋_GB2312"/>
          <w:kern w:val="0"/>
          <w:szCs w:val="21"/>
        </w:rPr>
      </w:pPr>
      <w:r>
        <w:rPr>
          <w:rFonts w:eastAsia="仿宋_GB2312"/>
          <w:szCs w:val="21"/>
        </w:rPr>
        <w:t>第</w:t>
      </w:r>
      <w:r>
        <w:rPr>
          <w:rFonts w:eastAsia="仿宋_GB2312"/>
          <w:szCs w:val="21"/>
        </w:rPr>
        <w:t>3</w:t>
      </w:r>
      <w:r>
        <w:rPr>
          <w:rFonts w:eastAsia="仿宋_GB2312"/>
          <w:szCs w:val="21"/>
        </w:rPr>
        <w:t>种方式：</w:t>
      </w:r>
      <w:r>
        <w:rPr>
          <w:rFonts w:eastAsia="仿宋_GB2312"/>
          <w:kern w:val="0"/>
          <w:szCs w:val="21"/>
        </w:rPr>
        <w:t>承包人直接实施的暂估价项目</w:t>
      </w:r>
    </w:p>
    <w:p w:rsidR="00AE20DB" w:rsidRDefault="00AE20DB" w:rsidP="00AE20DB">
      <w:pPr>
        <w:jc w:val="left"/>
        <w:rPr>
          <w:rFonts w:eastAsia="仿宋_GB2312"/>
          <w:szCs w:val="21"/>
        </w:rPr>
      </w:pPr>
      <w:r>
        <w:rPr>
          <w:rFonts w:eastAsia="仿宋_GB2312"/>
          <w:szCs w:val="21"/>
        </w:rPr>
        <w:t>承包人直接实施的暂估价项目的约定：</w:t>
      </w:r>
      <w:r>
        <w:rPr>
          <w:rFonts w:eastAsia="仿宋_GB2312" w:hint="eastAsia"/>
          <w:szCs w:val="21"/>
          <w:u w:val="single"/>
        </w:rPr>
        <w:t xml:space="preserve">              /             </w:t>
      </w:r>
      <w:r>
        <w:rPr>
          <w:rFonts w:eastAsia="仿宋_GB2312"/>
          <w:szCs w:val="21"/>
        </w:rPr>
        <w:t>。</w:t>
      </w:r>
    </w:p>
    <w:p w:rsidR="00AE20DB" w:rsidRDefault="00AE20DB" w:rsidP="00AE20DB">
      <w:pPr>
        <w:spacing w:after="120"/>
        <w:ind w:firstLineChars="200" w:firstLine="420"/>
        <w:rPr>
          <w:rFonts w:eastAsia="黑体"/>
          <w:szCs w:val="21"/>
        </w:rPr>
      </w:pPr>
      <w:r>
        <w:rPr>
          <w:rFonts w:eastAsia="黑体"/>
          <w:szCs w:val="21"/>
        </w:rPr>
        <w:t xml:space="preserve">10.8 </w:t>
      </w:r>
      <w:r>
        <w:rPr>
          <w:rFonts w:eastAsia="黑体"/>
          <w:szCs w:val="21"/>
        </w:rPr>
        <w:t>暂列金额</w:t>
      </w:r>
    </w:p>
    <w:p w:rsidR="00AE20DB" w:rsidRDefault="00AE20DB" w:rsidP="00AE20DB">
      <w:pPr>
        <w:autoSpaceDE w:val="0"/>
        <w:autoSpaceDN w:val="0"/>
        <w:adjustRightInd w:val="0"/>
        <w:jc w:val="left"/>
        <w:rPr>
          <w:rFonts w:eastAsia="仿宋_GB2312"/>
          <w:szCs w:val="21"/>
          <w:u w:val="single"/>
        </w:rPr>
      </w:pPr>
      <w:r>
        <w:rPr>
          <w:rFonts w:hint="eastAsia"/>
          <w:kern w:val="0"/>
        </w:rPr>
        <w:t>合同当事人关于暂列金额使用的约定：</w:t>
      </w:r>
      <w:bookmarkStart w:id="389" w:name="_Toc351203643"/>
      <w:r>
        <w:rPr>
          <w:rFonts w:eastAsia="仿宋_GB2312" w:hint="eastAsia"/>
          <w:szCs w:val="21"/>
          <w:u w:val="single"/>
        </w:rPr>
        <w:t>执行通用条款。</w:t>
      </w:r>
    </w:p>
    <w:p w:rsidR="00AE20DB" w:rsidRDefault="00AE20DB" w:rsidP="00AE20DB">
      <w:pPr>
        <w:autoSpaceDE w:val="0"/>
        <w:autoSpaceDN w:val="0"/>
        <w:adjustRightInd w:val="0"/>
        <w:jc w:val="left"/>
        <w:rPr>
          <w:b/>
        </w:rPr>
      </w:pPr>
      <w:r>
        <w:rPr>
          <w:b/>
        </w:rPr>
        <w:t xml:space="preserve">11. </w:t>
      </w:r>
      <w:r>
        <w:rPr>
          <w:b/>
        </w:rPr>
        <w:t>价格调整</w:t>
      </w:r>
      <w:bookmarkEnd w:id="389"/>
    </w:p>
    <w:p w:rsidR="00AE20DB" w:rsidRPr="00FA2B43" w:rsidRDefault="00AE20DB" w:rsidP="00AE20DB">
      <w:pPr>
        <w:spacing w:after="120"/>
        <w:ind w:firstLineChars="200" w:firstLine="420"/>
        <w:rPr>
          <w:rFonts w:eastAsia="仿宋_GB2312"/>
          <w:kern w:val="0"/>
          <w:szCs w:val="21"/>
          <w:u w:val="single"/>
        </w:rPr>
      </w:pPr>
      <w:bookmarkStart w:id="390" w:name="_Toc296347200"/>
      <w:bookmarkStart w:id="391" w:name="_Toc297216209"/>
      <w:bookmarkStart w:id="392" w:name="_Toc303539157"/>
      <w:bookmarkStart w:id="393" w:name="_Toc297048387"/>
      <w:bookmarkStart w:id="394" w:name="_Toc296944540"/>
      <w:bookmarkStart w:id="395" w:name="_Toc296346702"/>
      <w:bookmarkStart w:id="396" w:name="_Toc297123550"/>
      <w:bookmarkStart w:id="397" w:name="_Toc312678039"/>
      <w:bookmarkStart w:id="398" w:name="_Toc297120501"/>
      <w:bookmarkStart w:id="399" w:name="_Toc292559911"/>
      <w:bookmarkStart w:id="400" w:name="_Toc292559406"/>
      <w:bookmarkStart w:id="401" w:name="_Toc296891029"/>
      <w:bookmarkStart w:id="402" w:name="_Toc300935000"/>
      <w:bookmarkStart w:id="403" w:name="_Toc296891241"/>
      <w:bookmarkStart w:id="404" w:name="_Toc304295577"/>
      <w:bookmarkStart w:id="405" w:name="_Toc296503201"/>
      <w:r w:rsidRPr="00FA2B43">
        <w:rPr>
          <w:rFonts w:eastAsia="仿宋_GB2312"/>
          <w:kern w:val="0"/>
          <w:szCs w:val="21"/>
        </w:rPr>
        <w:t xml:space="preserve">11.1 </w:t>
      </w:r>
      <w:r w:rsidRPr="00FA2B43">
        <w:rPr>
          <w:rFonts w:eastAsia="仿宋_GB2312"/>
          <w:kern w:val="0"/>
          <w:szCs w:val="21"/>
        </w:rPr>
        <w:t>市场价格波动引起的调整</w:t>
      </w:r>
      <w:r w:rsidR="00EC1E83" w:rsidRPr="00FA2B43">
        <w:rPr>
          <w:rFonts w:eastAsia="仿宋_GB2312" w:hint="eastAsia"/>
          <w:kern w:val="0"/>
          <w:szCs w:val="21"/>
        </w:rPr>
        <w:t>:</w:t>
      </w:r>
      <w:r w:rsidR="00EC1E83" w:rsidRPr="00FA2B43">
        <w:rPr>
          <w:rFonts w:eastAsia="仿宋_GB2312"/>
          <w:kern w:val="0"/>
          <w:szCs w:val="21"/>
        </w:rPr>
        <w:t xml:space="preserve"> </w:t>
      </w:r>
      <w:r w:rsidR="00EC1E83" w:rsidRPr="00FA2B43">
        <w:rPr>
          <w:rFonts w:eastAsia="仿宋_GB2312"/>
          <w:kern w:val="0"/>
          <w:szCs w:val="21"/>
          <w:u w:val="single"/>
        </w:rPr>
        <w:t xml:space="preserve">                      </w:t>
      </w:r>
    </w:p>
    <w:p w:rsidR="00AE20DB" w:rsidRDefault="00AE20DB" w:rsidP="00AE20DB">
      <w:pPr>
        <w:pStyle w:val="4"/>
        <w:keepNext w:val="0"/>
        <w:keepLines w:val="0"/>
        <w:spacing w:before="120" w:after="120" w:line="240" w:lineRule="auto"/>
      </w:pPr>
      <w:bookmarkStart w:id="406" w:name="_Toc296891245"/>
      <w:bookmarkStart w:id="407" w:name="_Toc296891033"/>
      <w:bookmarkStart w:id="408" w:name="_Toc292559410"/>
      <w:bookmarkStart w:id="409" w:name="_Toc296347204"/>
      <w:bookmarkStart w:id="410" w:name="_Toc296346706"/>
      <w:bookmarkStart w:id="411" w:name="_Toc292559915"/>
      <w:bookmarkStart w:id="412" w:name="_Toc296503205"/>
      <w:bookmarkStart w:id="413" w:name="_Toc296944544"/>
      <w:bookmarkStart w:id="414" w:name="_Toc297120505"/>
      <w:bookmarkStart w:id="415" w:name="_Toc297048391"/>
      <w:bookmarkStart w:id="416" w:name="_Toc351203644"/>
      <w:bookmarkStart w:id="417" w:name="_Toc297123552"/>
      <w:bookmarkStart w:id="418" w:name="_Toc304295579"/>
      <w:bookmarkStart w:id="419" w:name="_Toc297216211"/>
      <w:bookmarkStart w:id="420" w:name="_Toc303539159"/>
      <w:bookmarkStart w:id="421" w:name="_Toc312678040"/>
      <w:bookmarkStart w:id="422" w:name="_Toc300935002"/>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293"/>
      <w:bookmarkEnd w:id="294"/>
      <w:bookmarkEnd w:id="295"/>
      <w:bookmarkEnd w:id="296"/>
      <w:bookmarkEnd w:id="297"/>
      <w:bookmarkEnd w:id="298"/>
      <w:r>
        <w:rPr>
          <w:rFonts w:ascii="Times New Roman" w:hAnsi="Times New Roman"/>
          <w:b w:val="0"/>
          <w:sz w:val="21"/>
          <w:szCs w:val="21"/>
        </w:rPr>
        <w:t xml:space="preserve">12. </w:t>
      </w:r>
      <w:bookmarkEnd w:id="406"/>
      <w:bookmarkEnd w:id="407"/>
      <w:bookmarkEnd w:id="408"/>
      <w:bookmarkEnd w:id="409"/>
      <w:bookmarkEnd w:id="410"/>
      <w:bookmarkEnd w:id="411"/>
      <w:bookmarkEnd w:id="412"/>
      <w:bookmarkEnd w:id="413"/>
      <w:bookmarkEnd w:id="414"/>
      <w:bookmarkEnd w:id="415"/>
      <w:r>
        <w:rPr>
          <w:rFonts w:ascii="Times New Roman" w:hAnsi="Times New Roman"/>
          <w:b w:val="0"/>
          <w:sz w:val="21"/>
          <w:szCs w:val="21"/>
        </w:rPr>
        <w:t>合同价格、计量与支付</w:t>
      </w:r>
      <w:bookmarkEnd w:id="416"/>
    </w:p>
    <w:p w:rsidR="00AE20DB" w:rsidRDefault="00AE20DB" w:rsidP="00AE20DB">
      <w:pPr>
        <w:spacing w:after="120"/>
        <w:ind w:firstLineChars="200" w:firstLine="420"/>
        <w:rPr>
          <w:rFonts w:eastAsia="黑体"/>
          <w:szCs w:val="21"/>
        </w:rPr>
      </w:pPr>
      <w:bookmarkStart w:id="423" w:name="_Toc292559411"/>
      <w:bookmarkStart w:id="424" w:name="_Toc292559916"/>
      <w:bookmarkStart w:id="425" w:name="_Toc267251461"/>
      <w:bookmarkStart w:id="426" w:name="_Toc296347205"/>
      <w:bookmarkStart w:id="427" w:name="_Toc296891246"/>
      <w:bookmarkStart w:id="428" w:name="_Toc296503206"/>
      <w:bookmarkStart w:id="429" w:name="_Toc296346707"/>
      <w:bookmarkStart w:id="430" w:name="_Toc297048392"/>
      <w:bookmarkStart w:id="431" w:name="_Toc297120506"/>
      <w:bookmarkStart w:id="432" w:name="_Toc296944545"/>
      <w:bookmarkStart w:id="433" w:name="_Toc296891034"/>
      <w:bookmarkStart w:id="434" w:name="_Toc300935003"/>
      <w:bookmarkStart w:id="435" w:name="_Toc304295580"/>
      <w:bookmarkStart w:id="436" w:name="_Toc303539160"/>
      <w:bookmarkStart w:id="437" w:name="_Toc312678041"/>
      <w:bookmarkStart w:id="438" w:name="_Toc297123553"/>
      <w:bookmarkStart w:id="439" w:name="_Toc297216212"/>
      <w:bookmarkEnd w:id="417"/>
      <w:bookmarkEnd w:id="418"/>
      <w:bookmarkEnd w:id="419"/>
      <w:bookmarkEnd w:id="420"/>
      <w:bookmarkEnd w:id="421"/>
      <w:bookmarkEnd w:id="422"/>
      <w:r>
        <w:rPr>
          <w:rFonts w:eastAsia="黑体"/>
          <w:szCs w:val="21"/>
        </w:rPr>
        <w:t xml:space="preserve">12.1 </w:t>
      </w:r>
      <w:r>
        <w:rPr>
          <w:rFonts w:eastAsia="黑体"/>
          <w:szCs w:val="21"/>
        </w:rPr>
        <w:t>合</w:t>
      </w:r>
      <w:bookmarkEnd w:id="423"/>
      <w:bookmarkEnd w:id="424"/>
      <w:bookmarkEnd w:id="425"/>
      <w:r>
        <w:rPr>
          <w:rFonts w:eastAsia="黑体"/>
          <w:szCs w:val="21"/>
        </w:rPr>
        <w:t>同价</w:t>
      </w:r>
      <w:bookmarkEnd w:id="426"/>
      <w:bookmarkEnd w:id="427"/>
      <w:bookmarkEnd w:id="428"/>
      <w:bookmarkEnd w:id="429"/>
      <w:bookmarkEnd w:id="430"/>
      <w:bookmarkEnd w:id="431"/>
      <w:bookmarkEnd w:id="432"/>
      <w:bookmarkEnd w:id="433"/>
      <w:r>
        <w:rPr>
          <w:rFonts w:eastAsia="黑体"/>
          <w:szCs w:val="21"/>
        </w:rPr>
        <w:t>格形式</w:t>
      </w:r>
    </w:p>
    <w:bookmarkEnd w:id="434"/>
    <w:bookmarkEnd w:id="435"/>
    <w:bookmarkEnd w:id="436"/>
    <w:bookmarkEnd w:id="437"/>
    <w:bookmarkEnd w:id="438"/>
    <w:bookmarkEnd w:id="439"/>
    <w:p w:rsidR="00AE20DB" w:rsidRDefault="00AE20DB" w:rsidP="00AE20DB">
      <w:pPr>
        <w:ind w:firstLineChars="200" w:firstLine="420"/>
        <w:jc w:val="left"/>
        <w:rPr>
          <w:rFonts w:eastAsia="仿宋_GB2312"/>
          <w:szCs w:val="21"/>
        </w:rPr>
      </w:pPr>
      <w:r>
        <w:rPr>
          <w:rFonts w:eastAsia="仿宋_GB2312"/>
          <w:szCs w:val="21"/>
        </w:rPr>
        <w:t>1</w:t>
      </w:r>
      <w:r>
        <w:rPr>
          <w:rFonts w:eastAsia="仿宋_GB2312"/>
          <w:szCs w:val="21"/>
        </w:rPr>
        <w:t>、单价合同。</w:t>
      </w:r>
    </w:p>
    <w:p w:rsidR="00AE20DB" w:rsidRDefault="00AE20DB" w:rsidP="00AE20DB">
      <w:pPr>
        <w:ind w:firstLineChars="200" w:firstLine="420"/>
        <w:jc w:val="left"/>
        <w:rPr>
          <w:rFonts w:eastAsia="仿宋_GB2312"/>
          <w:color w:val="0070C0"/>
          <w:szCs w:val="21"/>
        </w:rPr>
      </w:pPr>
      <w:r>
        <w:rPr>
          <w:rFonts w:eastAsia="仿宋_GB2312" w:hint="eastAsia"/>
          <w:color w:val="0070C0"/>
          <w:szCs w:val="21"/>
        </w:rPr>
        <w:t>综合单价包含的风险范围：人工、±</w:t>
      </w:r>
      <w:r>
        <w:rPr>
          <w:rFonts w:eastAsia="仿宋_GB2312" w:hint="eastAsia"/>
          <w:color w:val="0070C0"/>
          <w:szCs w:val="21"/>
        </w:rPr>
        <w:t>5%</w:t>
      </w:r>
      <w:r>
        <w:rPr>
          <w:rFonts w:eastAsia="仿宋_GB2312" w:hint="eastAsia"/>
          <w:color w:val="0070C0"/>
          <w:szCs w:val="21"/>
        </w:rPr>
        <w:t>（含</w:t>
      </w:r>
      <w:r>
        <w:rPr>
          <w:rFonts w:eastAsia="仿宋_GB2312" w:hint="eastAsia"/>
          <w:color w:val="0070C0"/>
          <w:szCs w:val="21"/>
        </w:rPr>
        <w:t>5%</w:t>
      </w:r>
      <w:r>
        <w:rPr>
          <w:rFonts w:eastAsia="仿宋_GB2312" w:hint="eastAsia"/>
          <w:color w:val="0070C0"/>
          <w:szCs w:val="21"/>
        </w:rPr>
        <w:t>）的材料价差、机械费用不予调整。</w:t>
      </w:r>
    </w:p>
    <w:p w:rsidR="00AE20DB" w:rsidRDefault="00AE20DB" w:rsidP="00AE20DB">
      <w:pPr>
        <w:ind w:firstLineChars="200" w:firstLine="420"/>
        <w:jc w:val="left"/>
        <w:rPr>
          <w:rFonts w:eastAsia="仿宋_GB2312"/>
          <w:szCs w:val="21"/>
        </w:rPr>
      </w:pPr>
      <w:r>
        <w:rPr>
          <w:rFonts w:eastAsia="仿宋_GB2312"/>
          <w:szCs w:val="21"/>
        </w:rPr>
        <w:t>风险费用的计算方法：</w:t>
      </w:r>
      <w:r>
        <w:rPr>
          <w:rFonts w:eastAsia="仿宋_GB2312" w:hint="eastAsia"/>
          <w:szCs w:val="21"/>
          <w:u w:val="single"/>
        </w:rPr>
        <w:t>/</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风险范围以外合同价格的调整方法：</w:t>
      </w:r>
      <w:r>
        <w:rPr>
          <w:rFonts w:eastAsia="仿宋_GB2312" w:hint="eastAsia"/>
          <w:szCs w:val="21"/>
          <w:u w:val="single"/>
        </w:rPr>
        <w:t xml:space="preserve">    /        </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2</w:t>
      </w:r>
      <w:r>
        <w:rPr>
          <w:rFonts w:eastAsia="仿宋_GB2312"/>
          <w:szCs w:val="21"/>
        </w:rPr>
        <w:t>、总价合同。</w:t>
      </w:r>
    </w:p>
    <w:p w:rsidR="00AE20DB" w:rsidRDefault="00AE20DB" w:rsidP="00AE20DB">
      <w:pPr>
        <w:ind w:firstLineChars="200" w:firstLine="420"/>
        <w:jc w:val="left"/>
        <w:rPr>
          <w:rFonts w:eastAsia="仿宋_GB2312"/>
          <w:szCs w:val="21"/>
          <w:u w:val="single"/>
        </w:rPr>
      </w:pPr>
      <w:r>
        <w:rPr>
          <w:rFonts w:eastAsia="仿宋_GB2312"/>
          <w:szCs w:val="21"/>
        </w:rPr>
        <w:t>总价包</w:t>
      </w:r>
      <w:r>
        <w:rPr>
          <w:rFonts w:eastAsia="仿宋_GB2312"/>
          <w:color w:val="0070C0"/>
          <w:szCs w:val="21"/>
        </w:rPr>
        <w:t>含的风险范围：</w:t>
      </w:r>
      <w:r>
        <w:rPr>
          <w:rFonts w:eastAsia="仿宋_GB2312"/>
          <w:color w:val="0070C0"/>
          <w:szCs w:val="21"/>
          <w:u w:val="single"/>
        </w:rPr>
        <w:t xml:space="preserve">    /  </w:t>
      </w:r>
    </w:p>
    <w:p w:rsidR="00AE20DB" w:rsidRDefault="00AE20DB" w:rsidP="00AE20DB">
      <w:pPr>
        <w:ind w:firstLineChars="200" w:firstLine="420"/>
        <w:jc w:val="left"/>
        <w:rPr>
          <w:rFonts w:eastAsia="仿宋_GB2312"/>
          <w:szCs w:val="21"/>
          <w:u w:val="single"/>
        </w:rPr>
      </w:pPr>
      <w:r>
        <w:rPr>
          <w:rFonts w:eastAsia="仿宋_GB2312"/>
          <w:szCs w:val="21"/>
        </w:rPr>
        <w:t>风险费用的计算方法：</w:t>
      </w:r>
      <w:r>
        <w:rPr>
          <w:rFonts w:eastAsia="仿宋_GB2312" w:hint="eastAsia"/>
          <w:szCs w:val="21"/>
          <w:u w:val="single"/>
        </w:rPr>
        <w:t>投标人在投标报价时已经考虑，不再另行计取。</w:t>
      </w:r>
    </w:p>
    <w:p w:rsidR="00AE20DB" w:rsidRDefault="00AE20DB" w:rsidP="00AE20DB">
      <w:pPr>
        <w:ind w:firstLineChars="200" w:firstLine="420"/>
        <w:jc w:val="left"/>
        <w:rPr>
          <w:rFonts w:eastAsia="仿宋_GB2312"/>
          <w:szCs w:val="21"/>
          <w:u w:val="single"/>
        </w:rPr>
      </w:pPr>
      <w:r>
        <w:rPr>
          <w:rFonts w:eastAsia="仿宋_GB2312"/>
          <w:szCs w:val="21"/>
        </w:rPr>
        <w:t>风险范围以外合同价格的调整方法：</w:t>
      </w:r>
      <w:r>
        <w:rPr>
          <w:rFonts w:eastAsia="仿宋_GB2312" w:hint="eastAsia"/>
          <w:szCs w:val="21"/>
          <w:u w:val="single"/>
        </w:rPr>
        <w:t>见补充条款。</w:t>
      </w:r>
    </w:p>
    <w:p w:rsidR="00AE20DB" w:rsidRDefault="00AE20DB" w:rsidP="00AE20DB">
      <w:pPr>
        <w:ind w:firstLineChars="200" w:firstLine="420"/>
        <w:jc w:val="left"/>
        <w:rPr>
          <w:rFonts w:eastAsia="仿宋_GB2312"/>
          <w:szCs w:val="21"/>
        </w:rPr>
      </w:pPr>
      <w:r>
        <w:rPr>
          <w:rFonts w:eastAsia="仿宋_GB2312"/>
          <w:szCs w:val="21"/>
        </w:rPr>
        <w:t>3</w:t>
      </w:r>
      <w:r>
        <w:rPr>
          <w:rFonts w:eastAsia="仿宋_GB2312"/>
          <w:szCs w:val="21"/>
        </w:rPr>
        <w:t>、其他价格方式：</w:t>
      </w:r>
      <w:r>
        <w:rPr>
          <w:rFonts w:eastAsia="仿宋_GB2312" w:hint="eastAsia"/>
          <w:szCs w:val="21"/>
          <w:u w:val="single"/>
        </w:rPr>
        <w:t xml:space="preserve">       /             </w:t>
      </w:r>
      <w:r>
        <w:rPr>
          <w:rFonts w:eastAsia="仿宋_GB2312"/>
          <w:szCs w:val="21"/>
        </w:rPr>
        <w:t>。</w:t>
      </w:r>
    </w:p>
    <w:p w:rsidR="00AE20DB" w:rsidRDefault="00AE20DB" w:rsidP="00AE20DB">
      <w:pPr>
        <w:spacing w:after="120"/>
        <w:ind w:firstLineChars="200" w:firstLine="420"/>
        <w:rPr>
          <w:rFonts w:eastAsia="黑体"/>
          <w:szCs w:val="21"/>
        </w:rPr>
      </w:pPr>
      <w:bookmarkStart w:id="440" w:name="_Toc304295581"/>
      <w:bookmarkStart w:id="441" w:name="_Toc312678042"/>
      <w:bookmarkStart w:id="442" w:name="_Toc300935004"/>
      <w:bookmarkStart w:id="443" w:name="_Toc297216213"/>
      <w:bookmarkStart w:id="444" w:name="_Toc297123554"/>
      <w:bookmarkStart w:id="445" w:name="_Toc303539161"/>
      <w:bookmarkStart w:id="446" w:name="_Toc296891247"/>
      <w:bookmarkStart w:id="447" w:name="_Toc297048393"/>
      <w:bookmarkStart w:id="448" w:name="_Toc297120507"/>
      <w:bookmarkStart w:id="449" w:name="_Toc296944546"/>
      <w:bookmarkStart w:id="450" w:name="_Toc292559412"/>
      <w:bookmarkStart w:id="451" w:name="_Toc296346708"/>
      <w:bookmarkStart w:id="452" w:name="_Toc296503207"/>
      <w:bookmarkStart w:id="453" w:name="_Toc296891035"/>
      <w:bookmarkStart w:id="454" w:name="_Toc292559917"/>
      <w:bookmarkStart w:id="455" w:name="_Toc296347206"/>
      <w:r>
        <w:rPr>
          <w:rFonts w:eastAsia="黑体"/>
          <w:szCs w:val="21"/>
        </w:rPr>
        <w:t xml:space="preserve">12.2 </w:t>
      </w:r>
      <w:r>
        <w:rPr>
          <w:rFonts w:eastAsia="黑体"/>
          <w:szCs w:val="21"/>
        </w:rPr>
        <w:t>预付款</w:t>
      </w:r>
    </w:p>
    <w:bookmarkEnd w:id="440"/>
    <w:bookmarkEnd w:id="441"/>
    <w:bookmarkEnd w:id="442"/>
    <w:bookmarkEnd w:id="443"/>
    <w:bookmarkEnd w:id="444"/>
    <w:bookmarkEnd w:id="445"/>
    <w:p w:rsidR="00AE20DB" w:rsidRDefault="00AE20DB" w:rsidP="00AE20DB">
      <w:pPr>
        <w:ind w:firstLineChars="200" w:firstLine="420"/>
        <w:jc w:val="left"/>
        <w:rPr>
          <w:rFonts w:eastAsia="仿宋_GB2312"/>
          <w:szCs w:val="21"/>
        </w:rPr>
      </w:pPr>
      <w:r>
        <w:rPr>
          <w:rFonts w:eastAsia="仿宋_GB2312"/>
          <w:szCs w:val="21"/>
        </w:rPr>
        <w:t>12.2.1</w:t>
      </w:r>
      <w:r>
        <w:rPr>
          <w:rFonts w:eastAsia="仿宋_GB2312"/>
          <w:szCs w:val="21"/>
        </w:rPr>
        <w:t>预付款的支付</w:t>
      </w:r>
    </w:p>
    <w:p w:rsidR="00AE20DB" w:rsidRDefault="00AE20DB" w:rsidP="00AE20DB">
      <w:pPr>
        <w:ind w:firstLineChars="200" w:firstLine="420"/>
        <w:jc w:val="left"/>
        <w:rPr>
          <w:rFonts w:eastAsia="仿宋_GB2312"/>
          <w:szCs w:val="21"/>
        </w:rPr>
      </w:pPr>
      <w:r>
        <w:rPr>
          <w:rFonts w:eastAsia="仿宋_GB2312"/>
          <w:szCs w:val="21"/>
        </w:rPr>
        <w:t>预付款支付比例或金额：</w:t>
      </w:r>
      <w:r>
        <w:rPr>
          <w:rFonts w:eastAsia="仿宋_GB2312" w:hint="eastAsia"/>
          <w:szCs w:val="21"/>
          <w:u w:val="single"/>
        </w:rPr>
        <w:t>/</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预付款支付期限：</w:t>
      </w:r>
      <w:r>
        <w:rPr>
          <w:rFonts w:eastAsia="仿宋_GB2312" w:hint="eastAsia"/>
          <w:szCs w:val="21"/>
          <w:u w:val="single"/>
        </w:rPr>
        <w:t>/</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lastRenderedPageBreak/>
        <w:t>预付款扣回的方式：</w:t>
      </w:r>
      <w:r>
        <w:rPr>
          <w:rFonts w:eastAsia="仿宋_GB2312" w:hint="eastAsia"/>
          <w:szCs w:val="21"/>
          <w:u w:val="single"/>
        </w:rPr>
        <w:t>/</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12.2.2</w:t>
      </w:r>
      <w:r>
        <w:rPr>
          <w:rFonts w:eastAsia="仿宋_GB2312"/>
          <w:szCs w:val="21"/>
        </w:rPr>
        <w:t>预付款担保</w:t>
      </w:r>
    </w:p>
    <w:p w:rsidR="00AE20DB" w:rsidRDefault="00AE20DB" w:rsidP="00AE20DB">
      <w:pPr>
        <w:ind w:firstLineChars="200" w:firstLine="420"/>
        <w:jc w:val="left"/>
        <w:rPr>
          <w:rFonts w:eastAsia="仿宋_GB2312"/>
          <w:szCs w:val="21"/>
        </w:rPr>
      </w:pPr>
      <w:r>
        <w:rPr>
          <w:rFonts w:eastAsia="仿宋_GB2312"/>
          <w:szCs w:val="21"/>
        </w:rPr>
        <w:t>承包人提交预付款担保的期限：</w:t>
      </w:r>
      <w:r>
        <w:rPr>
          <w:rFonts w:eastAsia="仿宋_GB2312" w:hint="eastAsia"/>
          <w:szCs w:val="21"/>
          <w:u w:val="single"/>
        </w:rPr>
        <w:t>/</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预付款担保的形式为：</w:t>
      </w:r>
      <w:r>
        <w:rPr>
          <w:rFonts w:eastAsia="仿宋_GB2312" w:hint="eastAsia"/>
          <w:szCs w:val="21"/>
          <w:u w:val="single"/>
        </w:rPr>
        <w:t>/</w:t>
      </w:r>
      <w:r>
        <w:rPr>
          <w:rFonts w:eastAsia="仿宋_GB2312"/>
          <w:szCs w:val="21"/>
        </w:rPr>
        <w:t>。</w:t>
      </w:r>
    </w:p>
    <w:bookmarkEnd w:id="446"/>
    <w:bookmarkEnd w:id="447"/>
    <w:bookmarkEnd w:id="448"/>
    <w:bookmarkEnd w:id="449"/>
    <w:bookmarkEnd w:id="450"/>
    <w:bookmarkEnd w:id="451"/>
    <w:bookmarkEnd w:id="452"/>
    <w:bookmarkEnd w:id="453"/>
    <w:bookmarkEnd w:id="454"/>
    <w:bookmarkEnd w:id="455"/>
    <w:p w:rsidR="00AE20DB" w:rsidRDefault="00AE20DB" w:rsidP="00AE20DB">
      <w:pPr>
        <w:spacing w:after="120"/>
        <w:ind w:firstLineChars="200" w:firstLine="420"/>
        <w:rPr>
          <w:rFonts w:eastAsia="黑体"/>
          <w:szCs w:val="21"/>
        </w:rPr>
      </w:pPr>
      <w:r>
        <w:rPr>
          <w:rFonts w:eastAsia="黑体"/>
          <w:szCs w:val="21"/>
        </w:rPr>
        <w:t xml:space="preserve">12.3 </w:t>
      </w:r>
      <w:r>
        <w:rPr>
          <w:rFonts w:eastAsia="黑体"/>
          <w:szCs w:val="21"/>
        </w:rPr>
        <w:t>计量</w:t>
      </w:r>
    </w:p>
    <w:p w:rsidR="00AE20DB" w:rsidRDefault="00AE20DB" w:rsidP="00AE20DB">
      <w:pPr>
        <w:ind w:firstLineChars="200" w:firstLine="420"/>
        <w:jc w:val="left"/>
        <w:rPr>
          <w:rFonts w:eastAsia="仿宋_GB2312"/>
          <w:szCs w:val="21"/>
        </w:rPr>
      </w:pPr>
      <w:r>
        <w:rPr>
          <w:rFonts w:eastAsia="仿宋_GB2312"/>
          <w:szCs w:val="21"/>
        </w:rPr>
        <w:t>12.3.1</w:t>
      </w:r>
      <w:r>
        <w:rPr>
          <w:rFonts w:eastAsia="仿宋_GB2312"/>
          <w:szCs w:val="21"/>
        </w:rPr>
        <w:t>计量原则</w:t>
      </w:r>
    </w:p>
    <w:p w:rsidR="00AE20DB" w:rsidRDefault="00AE20DB" w:rsidP="00AE20DB">
      <w:pPr>
        <w:ind w:firstLineChars="200" w:firstLine="420"/>
        <w:jc w:val="left"/>
        <w:rPr>
          <w:rFonts w:eastAsia="仿宋_GB2312"/>
          <w:szCs w:val="21"/>
          <w:u w:val="single"/>
        </w:rPr>
      </w:pPr>
      <w:r>
        <w:rPr>
          <w:rFonts w:eastAsia="仿宋_GB2312"/>
          <w:szCs w:val="21"/>
        </w:rPr>
        <w:t>工程量计算规则：</w:t>
      </w:r>
      <w:r>
        <w:rPr>
          <w:rFonts w:eastAsia="仿宋_GB2312" w:hint="eastAsia"/>
          <w:szCs w:val="21"/>
          <w:u w:val="single"/>
        </w:rPr>
        <w:t>按招标工程量清单及控制价所采用的工程量清单计价规范及配套文件等。</w:t>
      </w:r>
    </w:p>
    <w:p w:rsidR="00AE20DB" w:rsidRDefault="00AE20DB" w:rsidP="00AE20DB">
      <w:pPr>
        <w:ind w:firstLineChars="200" w:firstLine="420"/>
        <w:jc w:val="left"/>
        <w:rPr>
          <w:rFonts w:eastAsia="仿宋_GB2312"/>
          <w:szCs w:val="21"/>
        </w:rPr>
      </w:pPr>
      <w:r>
        <w:rPr>
          <w:rFonts w:eastAsia="仿宋_GB2312"/>
          <w:szCs w:val="21"/>
        </w:rPr>
        <w:t>12.3.2</w:t>
      </w:r>
      <w:r>
        <w:rPr>
          <w:rFonts w:eastAsia="仿宋_GB2312"/>
          <w:szCs w:val="21"/>
        </w:rPr>
        <w:t>计量周期</w:t>
      </w:r>
    </w:p>
    <w:p w:rsidR="00AE20DB" w:rsidRDefault="00AE20DB" w:rsidP="00AE20DB">
      <w:pPr>
        <w:ind w:firstLineChars="200" w:firstLine="420"/>
        <w:jc w:val="left"/>
        <w:rPr>
          <w:rFonts w:eastAsia="仿宋_GB2312"/>
          <w:szCs w:val="21"/>
          <w:u w:val="single"/>
        </w:rPr>
      </w:pPr>
      <w:r>
        <w:rPr>
          <w:rFonts w:eastAsia="仿宋_GB2312"/>
          <w:szCs w:val="21"/>
        </w:rPr>
        <w:t>关于计量周期的约定：</w:t>
      </w:r>
      <w:r>
        <w:rPr>
          <w:rFonts w:eastAsia="仿宋_GB2312" w:hint="eastAsia"/>
          <w:szCs w:val="21"/>
          <w:u w:val="single"/>
        </w:rPr>
        <w:t>工程量的计量按月进行（执行通用条款）。</w:t>
      </w:r>
    </w:p>
    <w:p w:rsidR="00AE20DB" w:rsidRDefault="00AE20DB" w:rsidP="00AE20DB">
      <w:pPr>
        <w:ind w:firstLineChars="200" w:firstLine="420"/>
        <w:jc w:val="left"/>
        <w:rPr>
          <w:rFonts w:eastAsia="仿宋_GB2312"/>
          <w:szCs w:val="21"/>
        </w:rPr>
      </w:pPr>
      <w:r>
        <w:rPr>
          <w:rFonts w:eastAsia="仿宋_GB2312"/>
          <w:szCs w:val="21"/>
        </w:rPr>
        <w:t>12.3.3</w:t>
      </w:r>
      <w:r>
        <w:rPr>
          <w:rFonts w:eastAsia="仿宋_GB2312"/>
          <w:szCs w:val="21"/>
        </w:rPr>
        <w:t>单价合同的计量</w:t>
      </w:r>
    </w:p>
    <w:p w:rsidR="00AE20DB" w:rsidRDefault="00AE20DB" w:rsidP="00AE20DB">
      <w:pPr>
        <w:ind w:firstLineChars="200" w:firstLine="420"/>
        <w:jc w:val="left"/>
        <w:rPr>
          <w:rFonts w:eastAsia="仿宋_GB2312"/>
          <w:szCs w:val="21"/>
        </w:rPr>
      </w:pPr>
      <w:r>
        <w:rPr>
          <w:rFonts w:eastAsia="仿宋_GB2312"/>
          <w:szCs w:val="21"/>
        </w:rPr>
        <w:t>关于单价合同计量的约定：</w:t>
      </w:r>
      <w:r>
        <w:rPr>
          <w:rFonts w:eastAsia="仿宋_GB2312" w:hint="eastAsia"/>
          <w:szCs w:val="21"/>
          <w:u w:val="single"/>
        </w:rPr>
        <w:t>/</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12.3.4</w:t>
      </w:r>
      <w:r>
        <w:rPr>
          <w:rFonts w:eastAsia="仿宋_GB2312"/>
          <w:szCs w:val="21"/>
        </w:rPr>
        <w:t>总价合同的计量</w:t>
      </w:r>
    </w:p>
    <w:p w:rsidR="00AE20DB" w:rsidRDefault="00AE20DB" w:rsidP="00AE20DB">
      <w:pPr>
        <w:autoSpaceDE w:val="0"/>
        <w:autoSpaceDN w:val="0"/>
        <w:adjustRightInd w:val="0"/>
        <w:ind w:firstLineChars="200" w:firstLine="420"/>
        <w:jc w:val="left"/>
        <w:rPr>
          <w:rFonts w:eastAsia="仿宋_GB2312"/>
          <w:szCs w:val="21"/>
          <w:u w:val="single"/>
        </w:rPr>
      </w:pPr>
      <w:r>
        <w:rPr>
          <w:rFonts w:eastAsia="仿宋_GB2312"/>
          <w:szCs w:val="21"/>
        </w:rPr>
        <w:t>关于总价合同计量的约定：</w:t>
      </w:r>
      <w:r>
        <w:rPr>
          <w:rFonts w:eastAsia="仿宋_GB2312" w:hint="eastAsia"/>
          <w:szCs w:val="21"/>
          <w:u w:val="single"/>
        </w:rPr>
        <w:t>执行通用条款。</w:t>
      </w:r>
    </w:p>
    <w:p w:rsidR="00AE20DB" w:rsidRDefault="00AE20DB" w:rsidP="00AE20DB">
      <w:pPr>
        <w:ind w:firstLineChars="200" w:firstLine="420"/>
        <w:jc w:val="left"/>
        <w:rPr>
          <w:rFonts w:eastAsia="仿宋_GB2312"/>
          <w:szCs w:val="21"/>
        </w:rPr>
      </w:pPr>
      <w:r>
        <w:rPr>
          <w:rFonts w:eastAsia="仿宋_GB2312"/>
          <w:szCs w:val="21"/>
        </w:rPr>
        <w:t>12.3.5</w:t>
      </w:r>
      <w:r>
        <w:rPr>
          <w:rFonts w:eastAsia="仿宋_GB2312"/>
          <w:szCs w:val="21"/>
        </w:rPr>
        <w:t>总价合同采用支付分解表计量支付的，是否适用第</w:t>
      </w:r>
      <w:r>
        <w:rPr>
          <w:rFonts w:eastAsia="仿宋_GB2312"/>
          <w:kern w:val="0"/>
          <w:szCs w:val="21"/>
        </w:rPr>
        <w:t xml:space="preserve">12.3.4 </w:t>
      </w:r>
      <w:r>
        <w:rPr>
          <w:rFonts w:eastAsia="仿宋_GB2312"/>
          <w:szCs w:val="21"/>
        </w:rPr>
        <w:t>项</w:t>
      </w:r>
      <w:r>
        <w:rPr>
          <w:rFonts w:eastAsia="仿宋_GB2312" w:hint="eastAsia"/>
          <w:kern w:val="0"/>
          <w:szCs w:val="21"/>
        </w:rPr>
        <w:t>〔</w:t>
      </w:r>
      <w:r>
        <w:rPr>
          <w:rFonts w:eastAsia="仿宋_GB2312"/>
          <w:kern w:val="0"/>
          <w:szCs w:val="21"/>
        </w:rPr>
        <w:t>总价合同的计量</w:t>
      </w:r>
      <w:r>
        <w:rPr>
          <w:rFonts w:eastAsia="仿宋_GB2312" w:hint="eastAsia"/>
          <w:kern w:val="0"/>
          <w:szCs w:val="21"/>
        </w:rPr>
        <w:t>〕</w:t>
      </w:r>
      <w:r>
        <w:rPr>
          <w:rFonts w:eastAsia="仿宋_GB2312"/>
          <w:szCs w:val="21"/>
        </w:rPr>
        <w:t>约定</w:t>
      </w:r>
      <w:r>
        <w:rPr>
          <w:rFonts w:eastAsia="仿宋_GB2312" w:hint="eastAsia"/>
          <w:szCs w:val="21"/>
        </w:rPr>
        <w:t>进行计量：</w:t>
      </w:r>
      <w:r>
        <w:rPr>
          <w:rFonts w:eastAsia="仿宋_GB2312" w:hint="eastAsia"/>
          <w:szCs w:val="21"/>
          <w:u w:val="single"/>
        </w:rPr>
        <w:t>不采用</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12.3.6</w:t>
      </w:r>
      <w:r>
        <w:rPr>
          <w:rFonts w:eastAsia="仿宋_GB2312"/>
          <w:szCs w:val="21"/>
        </w:rPr>
        <w:t>其他价格形式合同的计量</w:t>
      </w:r>
    </w:p>
    <w:p w:rsidR="00AE20DB" w:rsidRDefault="00AE20DB" w:rsidP="00AE20DB">
      <w:pPr>
        <w:ind w:firstLineChars="200" w:firstLine="420"/>
        <w:jc w:val="left"/>
        <w:rPr>
          <w:rFonts w:eastAsia="仿宋_GB2312"/>
          <w:szCs w:val="21"/>
        </w:rPr>
      </w:pPr>
      <w:r>
        <w:rPr>
          <w:rFonts w:eastAsia="仿宋_GB2312"/>
          <w:szCs w:val="21"/>
        </w:rPr>
        <w:t>其他价格形式的计量方式和程序：</w:t>
      </w:r>
      <w:r>
        <w:rPr>
          <w:rFonts w:eastAsia="仿宋_GB2312" w:hint="eastAsia"/>
          <w:szCs w:val="21"/>
          <w:u w:val="single"/>
        </w:rPr>
        <w:t>不采用</w:t>
      </w:r>
      <w:r>
        <w:rPr>
          <w:rFonts w:eastAsia="仿宋_GB2312"/>
          <w:szCs w:val="21"/>
        </w:rPr>
        <w:t>。</w:t>
      </w:r>
    </w:p>
    <w:p w:rsidR="00AE20DB" w:rsidRDefault="00AE20DB" w:rsidP="00AE20DB">
      <w:pPr>
        <w:spacing w:after="120"/>
        <w:ind w:firstLineChars="200" w:firstLine="420"/>
        <w:rPr>
          <w:rFonts w:eastAsia="黑体"/>
          <w:szCs w:val="21"/>
          <w:highlight w:val="cyan"/>
        </w:rPr>
      </w:pPr>
      <w:r>
        <w:rPr>
          <w:rFonts w:eastAsia="黑体"/>
          <w:szCs w:val="21"/>
          <w:highlight w:val="cyan"/>
        </w:rPr>
        <w:t xml:space="preserve">12.4 </w:t>
      </w:r>
      <w:r>
        <w:rPr>
          <w:rFonts w:eastAsia="黑体"/>
          <w:szCs w:val="21"/>
          <w:highlight w:val="cyan"/>
        </w:rPr>
        <w:t>工程进度款支付</w:t>
      </w:r>
    </w:p>
    <w:p w:rsidR="00AE20DB" w:rsidRDefault="00AE20DB" w:rsidP="00AE20DB">
      <w:pPr>
        <w:pStyle w:val="Blockquote"/>
        <w:snapToGrid w:val="0"/>
        <w:spacing w:line="520" w:lineRule="exact"/>
        <w:ind w:left="0" w:right="0" w:firstLineChars="200" w:firstLine="482"/>
        <w:rPr>
          <w:rFonts w:ascii="宋体" w:hAnsi="宋体"/>
          <w:kern w:val="2"/>
          <w:sz w:val="30"/>
          <w:szCs w:val="30"/>
        </w:rPr>
      </w:pPr>
      <w:bookmarkStart w:id="456" w:name="_Toc303539163"/>
      <w:bookmarkStart w:id="457" w:name="_Toc296347210"/>
      <w:bookmarkStart w:id="458" w:name="_Toc297048397"/>
      <w:bookmarkStart w:id="459" w:name="_Toc292559921"/>
      <w:bookmarkStart w:id="460" w:name="_Toc297216215"/>
      <w:bookmarkStart w:id="461" w:name="_Toc296891251"/>
      <w:bookmarkStart w:id="462" w:name="_Toc296891039"/>
      <w:bookmarkStart w:id="463" w:name="_Toc292559416"/>
      <w:bookmarkStart w:id="464" w:name="_Toc296503211"/>
      <w:bookmarkStart w:id="465" w:name="_Toc296346712"/>
      <w:bookmarkStart w:id="466" w:name="_Toc296944550"/>
      <w:bookmarkStart w:id="467" w:name="_Toc297120511"/>
      <w:bookmarkStart w:id="468" w:name="_Toc297123556"/>
      <w:bookmarkStart w:id="469" w:name="_Toc300935006"/>
      <w:r>
        <w:rPr>
          <w:rFonts w:eastAsia="仿宋_GB2312"/>
          <w:b/>
          <w:szCs w:val="21"/>
          <w:highlight w:val="cyan"/>
        </w:rPr>
        <w:t>12.4.1</w:t>
      </w:r>
      <w:r>
        <w:rPr>
          <w:rFonts w:eastAsia="仿宋_GB2312"/>
          <w:b/>
          <w:szCs w:val="21"/>
          <w:highlight w:val="cyan"/>
        </w:rPr>
        <w:t>付款周期</w:t>
      </w:r>
      <w:r>
        <w:rPr>
          <w:rFonts w:eastAsia="仿宋_GB2312" w:hint="eastAsia"/>
          <w:b/>
          <w:szCs w:val="21"/>
          <w:highlight w:val="cyan"/>
        </w:rPr>
        <w:t xml:space="preserve">  </w:t>
      </w:r>
      <w:r w:rsidRPr="00892B7A">
        <w:rPr>
          <w:rFonts w:eastAsia="仿宋_GB2312" w:hint="eastAsia"/>
          <w:kern w:val="2"/>
          <w:sz w:val="21"/>
          <w:szCs w:val="21"/>
        </w:rPr>
        <w:t>本工程无预付款，工程款每月按进度审核、支付。承包人每月</w:t>
      </w:r>
      <w:r w:rsidRPr="00892B7A">
        <w:rPr>
          <w:rFonts w:eastAsia="仿宋_GB2312" w:hint="eastAsia"/>
          <w:kern w:val="2"/>
          <w:sz w:val="21"/>
          <w:szCs w:val="21"/>
        </w:rPr>
        <w:t>10</w:t>
      </w:r>
      <w:r w:rsidRPr="00892B7A">
        <w:rPr>
          <w:rFonts w:eastAsia="仿宋_GB2312" w:hint="eastAsia"/>
          <w:kern w:val="2"/>
          <w:sz w:val="21"/>
          <w:szCs w:val="21"/>
        </w:rPr>
        <w:t>日之前向发包人申报工程款。</w:t>
      </w:r>
    </w:p>
    <w:p w:rsidR="00AE20DB" w:rsidRPr="00882BC1" w:rsidRDefault="00AE20DB" w:rsidP="00AE20DB">
      <w:pPr>
        <w:adjustRightInd w:val="0"/>
        <w:snapToGrid w:val="0"/>
        <w:spacing w:line="520" w:lineRule="exact"/>
        <w:ind w:firstLineChars="200" w:firstLine="420"/>
        <w:rPr>
          <w:rFonts w:eastAsia="仿宋_GB2312"/>
          <w:szCs w:val="21"/>
        </w:rPr>
      </w:pPr>
      <w:r w:rsidRPr="00882BC1">
        <w:rPr>
          <w:rFonts w:eastAsia="仿宋_GB2312" w:hint="eastAsia"/>
          <w:szCs w:val="21"/>
        </w:rPr>
        <w:t>12.4.2</w:t>
      </w:r>
      <w:r w:rsidRPr="00882BC1">
        <w:rPr>
          <w:rFonts w:eastAsia="仿宋_GB2312" w:hint="eastAsia"/>
          <w:szCs w:val="21"/>
        </w:rPr>
        <w:t>、工程款支付节点</w:t>
      </w:r>
    </w:p>
    <w:p w:rsidR="00AE20DB" w:rsidRPr="002C267D" w:rsidRDefault="00AE20DB" w:rsidP="002C267D">
      <w:pPr>
        <w:adjustRightInd w:val="0"/>
        <w:snapToGrid w:val="0"/>
        <w:spacing w:line="520" w:lineRule="exact"/>
        <w:ind w:firstLineChars="300" w:firstLine="630"/>
        <w:rPr>
          <w:rFonts w:eastAsia="仿宋_GB2312"/>
          <w:szCs w:val="21"/>
        </w:rPr>
      </w:pPr>
      <w:r w:rsidRPr="002C267D">
        <w:rPr>
          <w:rFonts w:eastAsia="仿宋_GB2312" w:hint="eastAsia"/>
          <w:szCs w:val="21"/>
        </w:rPr>
        <w:t>（</w:t>
      </w:r>
      <w:r w:rsidRPr="002C267D">
        <w:rPr>
          <w:rFonts w:eastAsia="仿宋_GB2312" w:hint="eastAsia"/>
          <w:szCs w:val="21"/>
        </w:rPr>
        <w:t>1</w:t>
      </w:r>
      <w:r w:rsidRPr="002C267D">
        <w:rPr>
          <w:rFonts w:eastAsia="仿宋_GB2312" w:hint="eastAsia"/>
          <w:szCs w:val="21"/>
        </w:rPr>
        <w:t>）本工程按月支付当月已完合格工程核定价款的</w:t>
      </w:r>
      <w:r w:rsidRPr="002C267D">
        <w:rPr>
          <w:rFonts w:eastAsia="仿宋_GB2312" w:hint="eastAsia"/>
          <w:szCs w:val="21"/>
        </w:rPr>
        <w:t>70%</w:t>
      </w:r>
      <w:r w:rsidRPr="002C267D">
        <w:rPr>
          <w:rFonts w:eastAsia="仿宋_GB2312" w:hint="eastAsia"/>
          <w:szCs w:val="21"/>
        </w:rPr>
        <w:t>；</w:t>
      </w:r>
    </w:p>
    <w:p w:rsidR="00AE20DB" w:rsidRPr="002C267D" w:rsidRDefault="00AE20DB" w:rsidP="00AE20DB">
      <w:pPr>
        <w:adjustRightInd w:val="0"/>
        <w:snapToGrid w:val="0"/>
        <w:spacing w:line="520" w:lineRule="exact"/>
        <w:ind w:leftChars="267" w:left="561"/>
        <w:rPr>
          <w:rFonts w:eastAsia="仿宋_GB2312"/>
          <w:szCs w:val="21"/>
        </w:rPr>
      </w:pPr>
      <w:r w:rsidRPr="002C267D">
        <w:rPr>
          <w:rFonts w:eastAsia="仿宋_GB2312" w:hint="eastAsia"/>
          <w:szCs w:val="21"/>
        </w:rPr>
        <w:t>（</w:t>
      </w:r>
      <w:r w:rsidR="002C267D" w:rsidRPr="002C267D">
        <w:rPr>
          <w:rFonts w:eastAsia="仿宋_GB2312"/>
          <w:szCs w:val="21"/>
        </w:rPr>
        <w:t>2</w:t>
      </w:r>
      <w:r w:rsidRPr="002C267D">
        <w:rPr>
          <w:rFonts w:eastAsia="仿宋_GB2312" w:hint="eastAsia"/>
          <w:szCs w:val="21"/>
        </w:rPr>
        <w:t>）工程竣工验收合格移交后付至合同价款的</w:t>
      </w:r>
      <w:r w:rsidRPr="002C267D">
        <w:rPr>
          <w:rFonts w:eastAsia="仿宋_GB2312" w:hint="eastAsia"/>
          <w:szCs w:val="21"/>
        </w:rPr>
        <w:t>85%</w:t>
      </w:r>
      <w:r w:rsidRPr="002C267D">
        <w:rPr>
          <w:rFonts w:eastAsia="仿宋_GB2312" w:hint="eastAsia"/>
          <w:szCs w:val="21"/>
        </w:rPr>
        <w:t>；</w:t>
      </w:r>
    </w:p>
    <w:p w:rsidR="00AE20DB" w:rsidRPr="002C267D" w:rsidRDefault="00AE20DB" w:rsidP="00AE20DB">
      <w:pPr>
        <w:adjustRightInd w:val="0"/>
        <w:snapToGrid w:val="0"/>
        <w:spacing w:line="520" w:lineRule="exact"/>
        <w:ind w:leftChars="267" w:left="561"/>
        <w:rPr>
          <w:rFonts w:eastAsia="仿宋_GB2312"/>
          <w:szCs w:val="21"/>
        </w:rPr>
      </w:pPr>
      <w:r w:rsidRPr="002C267D">
        <w:rPr>
          <w:rFonts w:eastAsia="仿宋_GB2312" w:hint="eastAsia"/>
          <w:szCs w:val="21"/>
        </w:rPr>
        <w:t>（</w:t>
      </w:r>
      <w:r w:rsidR="002C267D" w:rsidRPr="002C267D">
        <w:rPr>
          <w:rFonts w:eastAsia="仿宋_GB2312"/>
          <w:szCs w:val="21"/>
        </w:rPr>
        <w:t>3</w:t>
      </w:r>
      <w:r w:rsidRPr="002C267D">
        <w:rPr>
          <w:rFonts w:eastAsia="仿宋_GB2312" w:hint="eastAsia"/>
          <w:szCs w:val="21"/>
        </w:rPr>
        <w:t>）工程竣工验收合格并决算审计结束后</w:t>
      </w:r>
      <w:r w:rsidRPr="002C267D">
        <w:rPr>
          <w:rFonts w:eastAsia="仿宋_GB2312" w:hint="eastAsia"/>
          <w:szCs w:val="21"/>
        </w:rPr>
        <w:t>3</w:t>
      </w:r>
      <w:r w:rsidRPr="002C267D">
        <w:rPr>
          <w:rFonts w:eastAsia="仿宋_GB2312" w:hint="eastAsia"/>
          <w:szCs w:val="21"/>
        </w:rPr>
        <w:t>个月内付至工程决算价款的</w:t>
      </w:r>
      <w:r w:rsidRPr="002C267D">
        <w:rPr>
          <w:rFonts w:eastAsia="仿宋_GB2312" w:hint="eastAsia"/>
          <w:szCs w:val="21"/>
        </w:rPr>
        <w:t>97%</w:t>
      </w:r>
      <w:r w:rsidRPr="002C267D">
        <w:rPr>
          <w:rFonts w:eastAsia="仿宋_GB2312" w:hint="eastAsia"/>
          <w:szCs w:val="21"/>
        </w:rPr>
        <w:t>，余款作为质量保证金。</w:t>
      </w:r>
    </w:p>
    <w:p w:rsidR="00AE20DB" w:rsidRPr="002C267D" w:rsidRDefault="00AE20DB" w:rsidP="002C267D">
      <w:pPr>
        <w:adjustRightInd w:val="0"/>
        <w:snapToGrid w:val="0"/>
        <w:spacing w:line="520" w:lineRule="exact"/>
        <w:ind w:leftChars="267" w:left="561"/>
        <w:rPr>
          <w:rFonts w:eastAsia="仿宋_GB2312"/>
          <w:szCs w:val="21"/>
        </w:rPr>
      </w:pPr>
      <w:r w:rsidRPr="002C267D">
        <w:rPr>
          <w:rFonts w:eastAsia="仿宋_GB2312" w:hint="eastAsia"/>
          <w:szCs w:val="21"/>
        </w:rPr>
        <w:t>（</w:t>
      </w:r>
      <w:r w:rsidR="002C267D" w:rsidRPr="002C267D">
        <w:rPr>
          <w:rFonts w:eastAsia="仿宋_GB2312"/>
          <w:szCs w:val="21"/>
        </w:rPr>
        <w:t>4</w:t>
      </w:r>
      <w:r w:rsidRPr="002C267D">
        <w:rPr>
          <w:rFonts w:eastAsia="仿宋_GB2312" w:hint="eastAsia"/>
          <w:szCs w:val="21"/>
        </w:rPr>
        <w:t>）工程进度款计算方式：当期工程款</w:t>
      </w:r>
      <w:r w:rsidRPr="002C267D">
        <w:rPr>
          <w:rFonts w:eastAsia="仿宋_GB2312" w:hint="eastAsia"/>
          <w:szCs w:val="21"/>
        </w:rPr>
        <w:t>=</w:t>
      </w:r>
      <w:r w:rsidRPr="002C267D">
        <w:rPr>
          <w:rFonts w:eastAsia="仿宋_GB2312" w:hint="eastAsia"/>
          <w:szCs w:val="21"/>
        </w:rPr>
        <w:t>当期完成工程量×招标清单控制单价×中标总价相对于招标控制总价的下浮比率×约定支付比率。</w:t>
      </w:r>
    </w:p>
    <w:p w:rsidR="00AE20DB" w:rsidRDefault="00AE20DB" w:rsidP="00AE20DB">
      <w:pPr>
        <w:adjustRightInd w:val="0"/>
        <w:snapToGrid w:val="0"/>
        <w:spacing w:line="520" w:lineRule="exact"/>
        <w:ind w:leftChars="267" w:left="561"/>
        <w:rPr>
          <w:rFonts w:ascii="仿宋_GB2312" w:eastAsia="仿宋_GB2312" w:hAnsi="宋体"/>
          <w:sz w:val="28"/>
          <w:szCs w:val="28"/>
        </w:rPr>
      </w:pPr>
      <w:r>
        <w:rPr>
          <w:rFonts w:ascii="仿宋_GB2312" w:eastAsia="仿宋_GB2312" w:hAnsi="宋体" w:hint="eastAsia"/>
          <w:sz w:val="28"/>
          <w:szCs w:val="28"/>
        </w:rPr>
        <w:t>注：工程</w:t>
      </w:r>
      <w:proofErr w:type="gramStart"/>
      <w:r>
        <w:rPr>
          <w:rFonts w:ascii="仿宋_GB2312" w:eastAsia="仿宋_GB2312" w:hAnsi="宋体" w:hint="eastAsia"/>
          <w:sz w:val="28"/>
          <w:szCs w:val="28"/>
        </w:rPr>
        <w:t>款凭正式</w:t>
      </w:r>
      <w:proofErr w:type="gramEnd"/>
      <w:r>
        <w:rPr>
          <w:rFonts w:ascii="仿宋_GB2312" w:eastAsia="仿宋_GB2312" w:hAnsi="宋体" w:hint="eastAsia"/>
          <w:sz w:val="28"/>
          <w:szCs w:val="28"/>
        </w:rPr>
        <w:t>增值税发票结算，票据要求在亳州税务部门领取，结算时一事一票。</w:t>
      </w:r>
    </w:p>
    <w:p w:rsidR="00AE20DB" w:rsidRDefault="00AE20DB" w:rsidP="00AE20DB">
      <w:pPr>
        <w:ind w:firstLineChars="200" w:firstLine="422"/>
        <w:jc w:val="left"/>
        <w:rPr>
          <w:rFonts w:eastAsia="仿宋_GB2312"/>
          <w:b/>
          <w:szCs w:val="21"/>
          <w:highlight w:val="cyan"/>
        </w:rPr>
      </w:pPr>
    </w:p>
    <w:p w:rsidR="00AE20DB" w:rsidRDefault="00AE20DB" w:rsidP="00AE20DB">
      <w:pPr>
        <w:ind w:firstLineChars="200" w:firstLine="562"/>
        <w:jc w:val="left"/>
        <w:rPr>
          <w:rFonts w:ascii="宋体" w:hAnsi="宋体"/>
          <w:b/>
          <w:color w:val="000000"/>
          <w:sz w:val="28"/>
          <w:szCs w:val="28"/>
          <w:u w:val="single"/>
        </w:rPr>
      </w:pPr>
      <w:r>
        <w:rPr>
          <w:rFonts w:ascii="宋体" w:hAnsi="宋体" w:hint="eastAsia"/>
          <w:b/>
          <w:color w:val="000000"/>
          <w:sz w:val="28"/>
          <w:szCs w:val="28"/>
          <w:u w:val="single"/>
        </w:rPr>
        <w:t>12.4.3、工程质量保证金的返还方式为：</w:t>
      </w:r>
    </w:p>
    <w:p w:rsidR="00AE20DB" w:rsidRDefault="00AE20DB" w:rsidP="00AE20DB">
      <w:pPr>
        <w:ind w:firstLineChars="200" w:firstLine="420"/>
        <w:jc w:val="left"/>
        <w:rPr>
          <w:rFonts w:eastAsia="仿宋_GB2312"/>
          <w:szCs w:val="21"/>
          <w:u w:val="single"/>
        </w:rPr>
      </w:pPr>
      <w:r>
        <w:rPr>
          <w:rFonts w:eastAsia="仿宋_GB2312" w:hint="eastAsia"/>
          <w:szCs w:val="21"/>
          <w:u w:val="single"/>
        </w:rPr>
        <w:t xml:space="preserve">(1) </w:t>
      </w:r>
      <w:r>
        <w:rPr>
          <w:rFonts w:eastAsia="仿宋_GB2312" w:hint="eastAsia"/>
          <w:szCs w:val="21"/>
          <w:u w:val="single"/>
        </w:rPr>
        <w:t>工程缺陷责任期为</w:t>
      </w:r>
      <w:r>
        <w:rPr>
          <w:rFonts w:eastAsia="仿宋_GB2312" w:hint="eastAsia"/>
          <w:szCs w:val="21"/>
          <w:u w:val="single"/>
        </w:rPr>
        <w:t>5</w:t>
      </w:r>
      <w:r>
        <w:rPr>
          <w:rFonts w:eastAsia="仿宋_GB2312" w:hint="eastAsia"/>
          <w:szCs w:val="21"/>
          <w:u w:val="single"/>
        </w:rPr>
        <w:t>年，取得《房屋建筑工程和市政基础设施工程竣工验收备案表》之日起在规定责任缺陷期和保质期截止日内无质量问题，无发包人代为维修发生的费用，返还工程全部质量保证金；</w:t>
      </w:r>
    </w:p>
    <w:p w:rsidR="00AE20DB" w:rsidRDefault="00AE20DB" w:rsidP="00AE20DB">
      <w:pPr>
        <w:ind w:firstLineChars="200" w:firstLine="420"/>
        <w:jc w:val="left"/>
        <w:rPr>
          <w:rFonts w:eastAsia="仿宋_GB2312"/>
          <w:szCs w:val="21"/>
          <w:u w:val="single"/>
        </w:rPr>
      </w:pPr>
      <w:r>
        <w:rPr>
          <w:rFonts w:eastAsia="仿宋_GB2312" w:hint="eastAsia"/>
          <w:szCs w:val="21"/>
          <w:u w:val="single"/>
        </w:rPr>
        <w:t>（</w:t>
      </w:r>
      <w:r>
        <w:rPr>
          <w:rFonts w:eastAsia="仿宋_GB2312" w:hint="eastAsia"/>
          <w:szCs w:val="21"/>
          <w:u w:val="single"/>
        </w:rPr>
        <w:t>2</w:t>
      </w:r>
      <w:r>
        <w:rPr>
          <w:rFonts w:eastAsia="仿宋_GB2312" w:hint="eastAsia"/>
          <w:szCs w:val="21"/>
          <w:u w:val="single"/>
        </w:rPr>
        <w:t>）如果在规定责任缺陷期内存在质量问题，发包人书面或电话通知承包人维修，承包人拒收书面通知或电话联系不上或没按规定时间进行维修，发包人有权委托其它施工单位进行维修，发生的维修费用，由发包人从承包人质量保证金中扣除维修部分投标报价的</w:t>
      </w:r>
      <w:r>
        <w:rPr>
          <w:rFonts w:eastAsia="仿宋_GB2312" w:hint="eastAsia"/>
          <w:szCs w:val="21"/>
          <w:u w:val="single"/>
        </w:rPr>
        <w:t>3</w:t>
      </w:r>
      <w:r>
        <w:rPr>
          <w:rFonts w:eastAsia="仿宋_GB2312" w:hint="eastAsia"/>
          <w:szCs w:val="21"/>
          <w:u w:val="single"/>
        </w:rPr>
        <w:t>倍费用，如果维修部分无投标报价或</w:t>
      </w:r>
      <w:r>
        <w:rPr>
          <w:rFonts w:eastAsia="仿宋_GB2312" w:hint="eastAsia"/>
          <w:szCs w:val="21"/>
          <w:u w:val="single"/>
        </w:rPr>
        <w:t>3</w:t>
      </w:r>
      <w:r>
        <w:rPr>
          <w:rFonts w:eastAsia="仿宋_GB2312" w:hint="eastAsia"/>
          <w:szCs w:val="21"/>
          <w:u w:val="single"/>
        </w:rPr>
        <w:t>倍报价不足以维修时，由发包人从承包人质量保证金中扣除</w:t>
      </w:r>
      <w:r>
        <w:rPr>
          <w:rFonts w:eastAsia="仿宋_GB2312" w:hint="eastAsia"/>
          <w:szCs w:val="21"/>
          <w:u w:val="single"/>
        </w:rPr>
        <w:t>3</w:t>
      </w:r>
      <w:r>
        <w:rPr>
          <w:rFonts w:eastAsia="仿宋_GB2312" w:hint="eastAsia"/>
          <w:szCs w:val="21"/>
          <w:u w:val="single"/>
        </w:rPr>
        <w:t>倍的实际维修费用。</w:t>
      </w:r>
    </w:p>
    <w:p w:rsidR="00AE20DB" w:rsidRDefault="00AE20DB" w:rsidP="00AE20DB">
      <w:pPr>
        <w:ind w:firstLineChars="200" w:firstLine="420"/>
        <w:jc w:val="left"/>
        <w:rPr>
          <w:rFonts w:eastAsia="仿宋_GB2312"/>
          <w:szCs w:val="21"/>
          <w:u w:val="single"/>
        </w:rPr>
      </w:pPr>
      <w:r>
        <w:rPr>
          <w:rFonts w:eastAsia="仿宋_GB2312" w:hint="eastAsia"/>
          <w:szCs w:val="21"/>
          <w:u w:val="single"/>
        </w:rPr>
        <w:lastRenderedPageBreak/>
        <w:t>（</w:t>
      </w:r>
      <w:r>
        <w:rPr>
          <w:rFonts w:eastAsia="仿宋_GB2312" w:hint="eastAsia"/>
          <w:szCs w:val="21"/>
          <w:u w:val="single"/>
        </w:rPr>
        <w:t>3</w:t>
      </w:r>
      <w:r>
        <w:rPr>
          <w:rFonts w:eastAsia="仿宋_GB2312" w:hint="eastAsia"/>
          <w:szCs w:val="21"/>
          <w:u w:val="single"/>
        </w:rPr>
        <w:t>）取得《房屋建筑工程和市政基础设施工程竣工验收备案表》满</w:t>
      </w:r>
      <w:r>
        <w:rPr>
          <w:rFonts w:eastAsia="仿宋_GB2312" w:hint="eastAsia"/>
          <w:szCs w:val="21"/>
          <w:u w:val="single"/>
        </w:rPr>
        <w:t>2</w:t>
      </w:r>
      <w:r>
        <w:rPr>
          <w:rFonts w:eastAsia="仿宋_GB2312" w:hint="eastAsia"/>
          <w:szCs w:val="21"/>
          <w:u w:val="single"/>
        </w:rPr>
        <w:t>年，返还</w:t>
      </w:r>
      <w:r>
        <w:rPr>
          <w:rFonts w:eastAsia="仿宋_GB2312" w:hint="eastAsia"/>
          <w:szCs w:val="21"/>
          <w:u w:val="single"/>
        </w:rPr>
        <w:t>60%</w:t>
      </w:r>
      <w:r>
        <w:rPr>
          <w:rFonts w:eastAsia="仿宋_GB2312" w:hint="eastAsia"/>
          <w:szCs w:val="21"/>
          <w:u w:val="single"/>
        </w:rPr>
        <w:t>工程质保金（含发包人扣除的约定维修费用）；取得《房屋建筑工程和市政基础设施工程竣工验收备案表》满</w:t>
      </w:r>
      <w:r>
        <w:rPr>
          <w:rFonts w:eastAsia="仿宋_GB2312" w:hint="eastAsia"/>
          <w:szCs w:val="21"/>
          <w:u w:val="single"/>
        </w:rPr>
        <w:t>5</w:t>
      </w:r>
      <w:r>
        <w:rPr>
          <w:rFonts w:eastAsia="仿宋_GB2312" w:hint="eastAsia"/>
          <w:szCs w:val="21"/>
          <w:u w:val="single"/>
        </w:rPr>
        <w:t>年，返还余下工程质保金（含发包人扣除的约定维修费用），发包人退还剩余的质量保证金。</w:t>
      </w:r>
    </w:p>
    <w:p w:rsidR="00AE20DB" w:rsidRDefault="00AE20DB" w:rsidP="00AE20DB">
      <w:pPr>
        <w:ind w:firstLineChars="200" w:firstLine="420"/>
        <w:jc w:val="left"/>
        <w:rPr>
          <w:rFonts w:eastAsia="仿宋_GB2312"/>
          <w:szCs w:val="21"/>
          <w:u w:val="single"/>
        </w:rPr>
      </w:pPr>
      <w:r>
        <w:rPr>
          <w:rFonts w:eastAsia="仿宋_GB2312" w:hint="eastAsia"/>
          <w:szCs w:val="21"/>
          <w:u w:val="single"/>
        </w:rPr>
        <w:t xml:space="preserve">(4) </w:t>
      </w:r>
      <w:r>
        <w:rPr>
          <w:rFonts w:eastAsia="仿宋_GB2312" w:hint="eastAsia"/>
          <w:szCs w:val="21"/>
          <w:u w:val="single"/>
        </w:rPr>
        <w:t>工程质量保证金不计利息。</w:t>
      </w:r>
    </w:p>
    <w:p w:rsidR="00AE20DB" w:rsidRDefault="00AE20DB" w:rsidP="00AE20DB">
      <w:pPr>
        <w:ind w:firstLineChars="200" w:firstLine="420"/>
        <w:jc w:val="left"/>
        <w:rPr>
          <w:rFonts w:eastAsia="仿宋_GB2312"/>
          <w:szCs w:val="21"/>
          <w:u w:val="single"/>
        </w:rPr>
      </w:pPr>
      <w:r>
        <w:rPr>
          <w:rFonts w:eastAsia="仿宋_GB2312" w:hint="eastAsia"/>
          <w:szCs w:val="21"/>
          <w:u w:val="single"/>
        </w:rPr>
        <w:t>价款调整：涉及价款调整的，承包人应当在合同规定的调整情况发生后</w:t>
      </w:r>
      <w:r>
        <w:rPr>
          <w:rFonts w:eastAsia="仿宋_GB2312" w:hint="eastAsia"/>
          <w:szCs w:val="21"/>
          <w:u w:val="single"/>
        </w:rPr>
        <w:t>14</w:t>
      </w:r>
      <w:r>
        <w:rPr>
          <w:rFonts w:eastAsia="仿宋_GB2312" w:hint="eastAsia"/>
          <w:szCs w:val="21"/>
          <w:u w:val="single"/>
        </w:rPr>
        <w:t>天内，将调整原因、金额以书面形式通知监理单位和发包人，监理单位和发包人确认调整金额后将其作为追加合同价款，工程竣工决算时统一结算支付。逾期视为不涉及价款调整。</w:t>
      </w:r>
    </w:p>
    <w:p w:rsidR="00AE20DB" w:rsidRDefault="00AE20DB" w:rsidP="00AE20DB">
      <w:pPr>
        <w:ind w:firstLineChars="200" w:firstLine="422"/>
        <w:jc w:val="left"/>
        <w:rPr>
          <w:rFonts w:eastAsia="仿宋_GB2312"/>
          <w:b/>
          <w:szCs w:val="21"/>
          <w:highlight w:val="cyan"/>
        </w:rPr>
      </w:pPr>
    </w:p>
    <w:p w:rsidR="00AE20DB" w:rsidRDefault="00AE20DB" w:rsidP="00AE20DB">
      <w:pPr>
        <w:jc w:val="left"/>
        <w:rPr>
          <w:rFonts w:eastAsia="仿宋_GB2312"/>
          <w:color w:val="0070C0"/>
          <w:szCs w:val="21"/>
        </w:rPr>
      </w:pPr>
    </w:p>
    <w:p w:rsidR="00AE20DB" w:rsidRDefault="00AE20DB" w:rsidP="00AE20DB">
      <w:pPr>
        <w:ind w:firstLineChars="200" w:firstLine="420"/>
        <w:jc w:val="left"/>
        <w:rPr>
          <w:rFonts w:eastAsia="仿宋_GB2312"/>
          <w:szCs w:val="21"/>
        </w:rPr>
      </w:pPr>
      <w:r>
        <w:rPr>
          <w:rFonts w:eastAsia="仿宋_GB2312"/>
          <w:szCs w:val="21"/>
        </w:rPr>
        <w:t xml:space="preserve">12.4.2 </w:t>
      </w:r>
      <w:r>
        <w:rPr>
          <w:rFonts w:eastAsia="仿宋_GB2312"/>
          <w:szCs w:val="21"/>
        </w:rPr>
        <w:t>进度付款申请单的编制</w:t>
      </w:r>
    </w:p>
    <w:p w:rsidR="00AE20DB" w:rsidRDefault="00AE20DB" w:rsidP="00AE20DB">
      <w:pPr>
        <w:autoSpaceDE w:val="0"/>
        <w:autoSpaceDN w:val="0"/>
        <w:adjustRightInd w:val="0"/>
        <w:ind w:firstLineChars="200" w:firstLine="420"/>
        <w:jc w:val="left"/>
        <w:rPr>
          <w:rFonts w:eastAsia="仿宋_GB2312"/>
          <w:szCs w:val="21"/>
          <w:u w:val="single"/>
        </w:rPr>
      </w:pPr>
      <w:r>
        <w:rPr>
          <w:rFonts w:eastAsia="仿宋_GB2312"/>
          <w:szCs w:val="21"/>
        </w:rPr>
        <w:t>关于进度付款申请单编制的约定：</w:t>
      </w:r>
      <w:r>
        <w:rPr>
          <w:rFonts w:eastAsia="仿宋_GB2312" w:hint="eastAsia"/>
          <w:szCs w:val="21"/>
          <w:u w:val="single"/>
        </w:rPr>
        <w:t>执行通用条款。</w:t>
      </w:r>
    </w:p>
    <w:p w:rsidR="00AE20DB" w:rsidRDefault="00AE20DB" w:rsidP="00AE20DB">
      <w:pPr>
        <w:ind w:firstLineChars="200" w:firstLine="420"/>
        <w:jc w:val="left"/>
        <w:rPr>
          <w:rFonts w:eastAsia="仿宋_GB2312"/>
          <w:szCs w:val="21"/>
        </w:rPr>
      </w:pPr>
      <w:r>
        <w:rPr>
          <w:rFonts w:eastAsia="仿宋_GB2312"/>
          <w:szCs w:val="21"/>
        </w:rPr>
        <w:t>1</w:t>
      </w:r>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r>
        <w:rPr>
          <w:rFonts w:eastAsia="仿宋_GB2312"/>
          <w:szCs w:val="21"/>
        </w:rPr>
        <w:t>2.4.3</w:t>
      </w:r>
      <w:r>
        <w:rPr>
          <w:rFonts w:eastAsia="仿宋_GB2312"/>
          <w:szCs w:val="21"/>
        </w:rPr>
        <w:t>进度付款申请单的提交</w:t>
      </w:r>
    </w:p>
    <w:p w:rsidR="00AE20DB" w:rsidRDefault="00AE20DB" w:rsidP="00AE20DB">
      <w:pPr>
        <w:ind w:firstLineChars="200" w:firstLine="420"/>
        <w:jc w:val="left"/>
        <w:rPr>
          <w:rFonts w:eastAsia="仿宋_GB2312"/>
          <w:szCs w:val="21"/>
        </w:rPr>
      </w:pPr>
      <w:r>
        <w:rPr>
          <w:rFonts w:eastAsia="仿宋_GB2312"/>
          <w:szCs w:val="21"/>
        </w:rPr>
        <w:t>（</w:t>
      </w:r>
      <w:r>
        <w:rPr>
          <w:rFonts w:eastAsia="仿宋_GB2312"/>
          <w:szCs w:val="21"/>
        </w:rPr>
        <w:t>1</w:t>
      </w:r>
      <w:r>
        <w:rPr>
          <w:rFonts w:eastAsia="仿宋_GB2312"/>
          <w:szCs w:val="21"/>
        </w:rPr>
        <w:t>）单价合同进度付款申请单提交的约定</w:t>
      </w:r>
      <w:r>
        <w:rPr>
          <w:rFonts w:eastAsia="仿宋_GB2312" w:hint="eastAsia"/>
          <w:szCs w:val="21"/>
        </w:rPr>
        <w:t>：</w:t>
      </w:r>
      <w:r>
        <w:rPr>
          <w:rFonts w:eastAsia="仿宋_GB2312" w:hint="eastAsia"/>
          <w:szCs w:val="21"/>
          <w:u w:val="single"/>
        </w:rPr>
        <w:t xml:space="preserve">/  </w:t>
      </w:r>
      <w:r>
        <w:rPr>
          <w:rFonts w:eastAsia="仿宋_GB2312"/>
          <w:szCs w:val="21"/>
        </w:rPr>
        <w:t>。</w:t>
      </w:r>
    </w:p>
    <w:p w:rsidR="00AE20DB" w:rsidRDefault="00AE20DB" w:rsidP="00AE20DB">
      <w:pPr>
        <w:ind w:firstLineChars="200" w:firstLine="420"/>
        <w:jc w:val="left"/>
        <w:rPr>
          <w:rFonts w:eastAsia="仿宋_GB2312"/>
          <w:szCs w:val="21"/>
          <w:u w:val="single"/>
        </w:rPr>
      </w:pPr>
      <w:r>
        <w:rPr>
          <w:rFonts w:eastAsia="仿宋_GB2312"/>
          <w:szCs w:val="21"/>
        </w:rPr>
        <w:t>（</w:t>
      </w:r>
      <w:r>
        <w:rPr>
          <w:rFonts w:eastAsia="仿宋_GB2312"/>
          <w:szCs w:val="21"/>
        </w:rPr>
        <w:t>2</w:t>
      </w:r>
      <w:r>
        <w:rPr>
          <w:rFonts w:eastAsia="仿宋_GB2312"/>
          <w:szCs w:val="21"/>
        </w:rPr>
        <w:t>）总价合同进度付款申请单提交的约定</w:t>
      </w:r>
      <w:r>
        <w:rPr>
          <w:rFonts w:eastAsia="仿宋_GB2312" w:hint="eastAsia"/>
          <w:szCs w:val="21"/>
        </w:rPr>
        <w:t>：</w:t>
      </w:r>
      <w:r>
        <w:rPr>
          <w:rFonts w:eastAsia="仿宋_GB2312" w:hint="eastAsia"/>
          <w:szCs w:val="21"/>
          <w:u w:val="single"/>
        </w:rPr>
        <w:t>执行通用条款。</w:t>
      </w:r>
    </w:p>
    <w:p w:rsidR="00AE20DB" w:rsidRDefault="00AE20DB" w:rsidP="00AE20DB">
      <w:pPr>
        <w:ind w:firstLineChars="200" w:firstLine="420"/>
        <w:jc w:val="left"/>
        <w:rPr>
          <w:rFonts w:eastAsia="仿宋_GB2312"/>
          <w:szCs w:val="21"/>
        </w:rPr>
      </w:pPr>
      <w:r>
        <w:rPr>
          <w:rFonts w:eastAsia="仿宋_GB2312"/>
          <w:szCs w:val="21"/>
        </w:rPr>
        <w:t>（</w:t>
      </w:r>
      <w:r>
        <w:rPr>
          <w:rFonts w:eastAsia="仿宋_GB2312"/>
          <w:szCs w:val="21"/>
        </w:rPr>
        <w:t>3</w:t>
      </w:r>
      <w:r>
        <w:rPr>
          <w:rFonts w:eastAsia="仿宋_GB2312"/>
          <w:szCs w:val="21"/>
        </w:rPr>
        <w:t>）其他价格形式合同进度付款申请单提交的约定：</w:t>
      </w:r>
      <w:r>
        <w:rPr>
          <w:rFonts w:eastAsia="仿宋_GB2312" w:hint="eastAsia"/>
          <w:szCs w:val="21"/>
          <w:u w:val="single"/>
        </w:rPr>
        <w:t xml:space="preserve">/ </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12.4.4</w:t>
      </w:r>
      <w:r>
        <w:rPr>
          <w:rFonts w:eastAsia="仿宋_GB2312"/>
          <w:szCs w:val="21"/>
        </w:rPr>
        <w:t>进度款审核和支付</w:t>
      </w:r>
    </w:p>
    <w:p w:rsidR="00AE20DB" w:rsidRDefault="00AE20DB" w:rsidP="00AE20DB">
      <w:pPr>
        <w:ind w:firstLineChars="200" w:firstLine="420"/>
        <w:jc w:val="left"/>
        <w:rPr>
          <w:rFonts w:eastAsia="仿宋_GB2312"/>
          <w:szCs w:val="21"/>
          <w:u w:val="single"/>
        </w:rPr>
      </w:pPr>
      <w:r>
        <w:rPr>
          <w:rFonts w:eastAsia="仿宋_GB2312"/>
          <w:szCs w:val="21"/>
        </w:rPr>
        <w:t>（</w:t>
      </w:r>
      <w:r>
        <w:rPr>
          <w:rFonts w:eastAsia="仿宋_GB2312"/>
          <w:szCs w:val="21"/>
        </w:rPr>
        <w:t>1</w:t>
      </w:r>
      <w:r>
        <w:rPr>
          <w:rFonts w:eastAsia="仿宋_GB2312"/>
          <w:szCs w:val="21"/>
        </w:rPr>
        <w:t>）监理人审查并报送发包人的期限：</w:t>
      </w:r>
      <w:r>
        <w:rPr>
          <w:rFonts w:eastAsia="仿宋_GB2312" w:hint="eastAsia"/>
          <w:szCs w:val="21"/>
          <w:u w:val="single"/>
        </w:rPr>
        <w:t>收到承包人进度付款申请单以及相关资料后</w:t>
      </w:r>
      <w:r>
        <w:rPr>
          <w:rFonts w:eastAsia="仿宋_GB2312" w:hint="eastAsia"/>
          <w:szCs w:val="21"/>
          <w:u w:val="single"/>
        </w:rPr>
        <w:t>14</w:t>
      </w:r>
      <w:r>
        <w:rPr>
          <w:rFonts w:eastAsia="仿宋_GB2312" w:hint="eastAsia"/>
          <w:szCs w:val="21"/>
          <w:u w:val="single"/>
        </w:rPr>
        <w:t>天内完成审查并报送发包人（执行通用条款）。</w:t>
      </w:r>
    </w:p>
    <w:p w:rsidR="00AE20DB" w:rsidRDefault="00AE20DB" w:rsidP="00AE20DB">
      <w:pPr>
        <w:ind w:firstLineChars="200" w:firstLine="420"/>
        <w:jc w:val="left"/>
        <w:rPr>
          <w:rFonts w:eastAsia="仿宋_GB2312"/>
          <w:szCs w:val="21"/>
          <w:u w:val="single"/>
        </w:rPr>
      </w:pPr>
      <w:r>
        <w:rPr>
          <w:rFonts w:eastAsia="仿宋_GB2312"/>
          <w:szCs w:val="21"/>
        </w:rPr>
        <w:t>发包人完成审批并签发进度款支付证书的期限：</w:t>
      </w:r>
      <w:r>
        <w:rPr>
          <w:rFonts w:eastAsia="仿宋_GB2312" w:hint="eastAsia"/>
          <w:szCs w:val="21"/>
          <w:u w:val="single"/>
        </w:rPr>
        <w:t>应在收到监理人报送的进度付款申请单及相关资料后</w:t>
      </w:r>
      <w:r>
        <w:rPr>
          <w:rFonts w:eastAsia="仿宋_GB2312" w:hint="eastAsia"/>
          <w:szCs w:val="21"/>
          <w:u w:val="single"/>
        </w:rPr>
        <w:t>15</w:t>
      </w:r>
      <w:r>
        <w:rPr>
          <w:rFonts w:eastAsia="仿宋_GB2312" w:hint="eastAsia"/>
          <w:szCs w:val="21"/>
          <w:u w:val="single"/>
        </w:rPr>
        <w:t>天内。</w:t>
      </w:r>
    </w:p>
    <w:p w:rsidR="00AE20DB" w:rsidRDefault="00AE20DB" w:rsidP="00AE20DB">
      <w:pPr>
        <w:ind w:firstLineChars="200" w:firstLine="420"/>
        <w:jc w:val="left"/>
        <w:rPr>
          <w:rFonts w:eastAsia="仿宋_GB2312"/>
          <w:szCs w:val="21"/>
          <w:u w:val="single"/>
        </w:rPr>
      </w:pPr>
      <w:r>
        <w:rPr>
          <w:rFonts w:eastAsia="仿宋_GB2312"/>
          <w:szCs w:val="21"/>
        </w:rPr>
        <w:t>（</w:t>
      </w:r>
      <w:r>
        <w:rPr>
          <w:rFonts w:eastAsia="仿宋_GB2312"/>
          <w:szCs w:val="21"/>
        </w:rPr>
        <w:t>2</w:t>
      </w:r>
      <w:r>
        <w:rPr>
          <w:rFonts w:eastAsia="仿宋_GB2312"/>
          <w:szCs w:val="21"/>
        </w:rPr>
        <w:t>）发包人支付进度款的期限：</w:t>
      </w:r>
      <w:r>
        <w:rPr>
          <w:rFonts w:eastAsia="仿宋_GB2312" w:hint="eastAsia"/>
          <w:szCs w:val="21"/>
          <w:u w:val="single"/>
        </w:rPr>
        <w:t>发包人应在进度款支付证书或临时进度款支付证书签发后</w:t>
      </w:r>
      <w:r>
        <w:rPr>
          <w:rFonts w:eastAsia="仿宋_GB2312" w:hint="eastAsia"/>
          <w:szCs w:val="21"/>
          <w:u w:val="single"/>
        </w:rPr>
        <w:t>42</w:t>
      </w:r>
      <w:r>
        <w:rPr>
          <w:rFonts w:eastAsia="仿宋_GB2312" w:hint="eastAsia"/>
          <w:szCs w:val="21"/>
          <w:u w:val="single"/>
        </w:rPr>
        <w:t>天内完成支付。</w:t>
      </w:r>
    </w:p>
    <w:p w:rsidR="00AE20DB" w:rsidRDefault="00AE20DB" w:rsidP="00AE20DB">
      <w:pPr>
        <w:ind w:firstLineChars="200" w:firstLine="420"/>
        <w:jc w:val="left"/>
        <w:rPr>
          <w:rFonts w:eastAsia="仿宋_GB2312"/>
          <w:szCs w:val="21"/>
          <w:u w:val="single"/>
        </w:rPr>
      </w:pPr>
      <w:r>
        <w:rPr>
          <w:rFonts w:eastAsia="仿宋_GB2312"/>
          <w:szCs w:val="21"/>
        </w:rPr>
        <w:t>发包人逾期支付进度款的违约金的计算方式：</w:t>
      </w:r>
      <w:r>
        <w:rPr>
          <w:rFonts w:eastAsia="仿宋_GB2312" w:hint="eastAsia"/>
          <w:szCs w:val="21"/>
          <w:u w:val="single"/>
        </w:rPr>
        <w:t>应按照中国人民银行发布的同期同类贷款基准利率支付违约金</w:t>
      </w:r>
      <w:r>
        <w:rPr>
          <w:rFonts w:eastAsia="仿宋_GB2312" w:hint="eastAsia"/>
          <w:szCs w:val="21"/>
          <w:u w:val="single"/>
        </w:rPr>
        <w:t>(</w:t>
      </w:r>
      <w:r>
        <w:rPr>
          <w:rFonts w:eastAsia="仿宋_GB2312" w:hint="eastAsia"/>
          <w:szCs w:val="21"/>
          <w:u w:val="single"/>
        </w:rPr>
        <w:t>执行通用条款</w:t>
      </w:r>
      <w:r>
        <w:rPr>
          <w:rFonts w:eastAsia="仿宋_GB2312" w:hint="eastAsia"/>
          <w:szCs w:val="21"/>
          <w:u w:val="single"/>
        </w:rPr>
        <w:t xml:space="preserve">)  </w:t>
      </w:r>
      <w:r>
        <w:rPr>
          <w:rFonts w:eastAsia="仿宋_GB2312" w:hint="eastAsia"/>
          <w:szCs w:val="21"/>
          <w:u w:val="single"/>
        </w:rPr>
        <w:t>。</w:t>
      </w:r>
    </w:p>
    <w:p w:rsidR="00AE20DB" w:rsidRDefault="00AE20DB" w:rsidP="00AE20DB">
      <w:pPr>
        <w:ind w:firstLineChars="200" w:firstLine="420"/>
        <w:jc w:val="left"/>
        <w:rPr>
          <w:rFonts w:eastAsia="仿宋_GB2312"/>
          <w:szCs w:val="21"/>
        </w:rPr>
      </w:pPr>
      <w:r>
        <w:rPr>
          <w:rFonts w:eastAsia="仿宋_GB2312"/>
          <w:szCs w:val="21"/>
        </w:rPr>
        <w:t>12.4.6</w:t>
      </w:r>
      <w:r>
        <w:rPr>
          <w:rFonts w:eastAsia="仿宋_GB2312"/>
          <w:szCs w:val="21"/>
        </w:rPr>
        <w:t>支付分解表的编制</w:t>
      </w:r>
    </w:p>
    <w:p w:rsidR="00AE20DB" w:rsidRDefault="00AE20DB" w:rsidP="00AE20DB">
      <w:pPr>
        <w:ind w:leftChars="200" w:left="4200" w:hangingChars="1800" w:hanging="3780"/>
        <w:jc w:val="left"/>
        <w:rPr>
          <w:rFonts w:eastAsia="仿宋_GB2312"/>
          <w:szCs w:val="21"/>
        </w:rPr>
      </w:pPr>
      <w:r>
        <w:rPr>
          <w:rFonts w:eastAsia="仿宋_GB2312"/>
          <w:szCs w:val="21"/>
        </w:rPr>
        <w:t>2</w:t>
      </w:r>
      <w:r>
        <w:rPr>
          <w:rFonts w:eastAsia="仿宋_GB2312"/>
          <w:szCs w:val="21"/>
        </w:rPr>
        <w:t>、总价合同支付分解表的编制与审批：</w:t>
      </w:r>
      <w:r>
        <w:rPr>
          <w:rFonts w:eastAsia="仿宋_GB2312" w:hint="eastAsia"/>
          <w:szCs w:val="21"/>
          <w:u w:val="single"/>
        </w:rPr>
        <w:t xml:space="preserve">          /      </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3</w:t>
      </w:r>
      <w:r>
        <w:rPr>
          <w:rFonts w:eastAsia="仿宋_GB2312"/>
          <w:szCs w:val="21"/>
        </w:rPr>
        <w:t>、单价合同的总价项目支付分解表的编制与审批：</w:t>
      </w:r>
      <w:r>
        <w:rPr>
          <w:rFonts w:eastAsia="仿宋_GB2312" w:hint="eastAsia"/>
          <w:szCs w:val="21"/>
          <w:u w:val="single"/>
        </w:rPr>
        <w:t xml:space="preserve">         /  </w:t>
      </w:r>
      <w:r>
        <w:rPr>
          <w:rFonts w:eastAsia="仿宋_GB2312"/>
          <w:szCs w:val="21"/>
        </w:rPr>
        <w:t>。</w:t>
      </w:r>
    </w:p>
    <w:p w:rsidR="00AE20DB" w:rsidRDefault="00AE20DB" w:rsidP="00AE20DB">
      <w:pPr>
        <w:ind w:firstLineChars="200" w:firstLine="420"/>
        <w:jc w:val="left"/>
        <w:rPr>
          <w:rFonts w:eastAsia="仿宋_GB2312"/>
          <w:color w:val="0070C0"/>
          <w:szCs w:val="21"/>
        </w:rPr>
      </w:pPr>
      <w:r>
        <w:rPr>
          <w:rFonts w:eastAsia="仿宋_GB2312" w:hint="eastAsia"/>
          <w:color w:val="0070C0"/>
          <w:szCs w:val="21"/>
        </w:rPr>
        <w:t>12.4.7</w:t>
      </w:r>
      <w:r>
        <w:rPr>
          <w:rFonts w:eastAsia="仿宋_GB2312" w:hint="eastAsia"/>
          <w:color w:val="0070C0"/>
          <w:szCs w:val="21"/>
        </w:rPr>
        <w:t>农民工工资管理</w:t>
      </w:r>
    </w:p>
    <w:p w:rsidR="00AE20DB" w:rsidRPr="00C975A8" w:rsidRDefault="00AE20DB" w:rsidP="00AE20DB">
      <w:pPr>
        <w:ind w:firstLineChars="200" w:firstLine="420"/>
        <w:jc w:val="left"/>
        <w:rPr>
          <w:rFonts w:eastAsia="仿宋_GB2312"/>
          <w:color w:val="0070C0"/>
          <w:szCs w:val="21"/>
        </w:rPr>
      </w:pPr>
      <w:bookmarkStart w:id="470" w:name="_Toc351203645"/>
      <w:bookmarkStart w:id="471" w:name="_Toc296347218"/>
      <w:bookmarkStart w:id="472" w:name="_Toc296346720"/>
      <w:bookmarkStart w:id="473" w:name="_Toc292559929"/>
      <w:bookmarkStart w:id="474" w:name="_Toc292559424"/>
      <w:bookmarkStart w:id="475" w:name="_Toc296503219"/>
      <w:bookmarkStart w:id="476" w:name="_Toc296891047"/>
      <w:bookmarkStart w:id="477" w:name="_Toc296944558"/>
      <w:bookmarkStart w:id="478" w:name="_Toc297216223"/>
      <w:bookmarkStart w:id="479" w:name="_Toc297048405"/>
      <w:bookmarkStart w:id="480" w:name="_Toc297123564"/>
      <w:bookmarkStart w:id="481" w:name="_Toc297120519"/>
      <w:bookmarkStart w:id="482" w:name="_Toc296891259"/>
      <w:bookmarkStart w:id="483" w:name="_Toc300935015"/>
      <w:bookmarkStart w:id="484" w:name="_Toc303539172"/>
      <w:bookmarkStart w:id="485" w:name="_Toc304295593"/>
      <w:bookmarkStart w:id="486" w:name="_Toc312678053"/>
      <w:bookmarkEnd w:id="299"/>
      <w:r w:rsidRPr="00C975A8">
        <w:rPr>
          <w:rFonts w:eastAsia="仿宋_GB2312" w:hint="eastAsia"/>
          <w:color w:val="0070C0"/>
          <w:szCs w:val="21"/>
        </w:rPr>
        <w:t>农民工工资及安全文明施工</w:t>
      </w:r>
      <w:proofErr w:type="gramStart"/>
      <w:r w:rsidRPr="00C975A8">
        <w:rPr>
          <w:rFonts w:eastAsia="仿宋_GB2312" w:hint="eastAsia"/>
          <w:color w:val="0070C0"/>
          <w:szCs w:val="21"/>
        </w:rPr>
        <w:t>费专户设置</w:t>
      </w:r>
      <w:proofErr w:type="gramEnd"/>
      <w:r w:rsidRPr="00C975A8">
        <w:rPr>
          <w:rFonts w:eastAsia="仿宋_GB2312" w:hint="eastAsia"/>
          <w:color w:val="0070C0"/>
          <w:szCs w:val="21"/>
        </w:rPr>
        <w:t>及支付管理：承包人应设立农民工工资及安全文明</w:t>
      </w:r>
      <w:proofErr w:type="gramStart"/>
      <w:r w:rsidRPr="00C975A8">
        <w:rPr>
          <w:rFonts w:eastAsia="仿宋_GB2312" w:hint="eastAsia"/>
          <w:color w:val="0070C0"/>
          <w:szCs w:val="21"/>
        </w:rPr>
        <w:t>施工费专户</w:t>
      </w:r>
      <w:proofErr w:type="gramEnd"/>
      <w:r w:rsidRPr="00C975A8">
        <w:rPr>
          <w:rFonts w:eastAsia="仿宋_GB2312" w:hint="eastAsia"/>
          <w:color w:val="0070C0"/>
          <w:szCs w:val="21"/>
        </w:rPr>
        <w:t>，建立健全劳资专管员制度，承包人须指派专人（本公司在职人员）对施工人员进行实名管理和登记，承包人每月</w:t>
      </w:r>
      <w:r w:rsidRPr="00C975A8">
        <w:rPr>
          <w:rFonts w:eastAsia="仿宋_GB2312" w:hint="eastAsia"/>
          <w:color w:val="0070C0"/>
          <w:szCs w:val="21"/>
        </w:rPr>
        <w:t>25</w:t>
      </w:r>
      <w:r w:rsidRPr="00C975A8">
        <w:rPr>
          <w:rFonts w:eastAsia="仿宋_GB2312" w:hint="eastAsia"/>
          <w:color w:val="0070C0"/>
          <w:szCs w:val="21"/>
        </w:rPr>
        <w:t>日前上报本工程农民工工资清单，每月</w:t>
      </w:r>
      <w:r w:rsidRPr="00C975A8">
        <w:rPr>
          <w:rFonts w:eastAsia="仿宋_GB2312" w:hint="eastAsia"/>
          <w:color w:val="0070C0"/>
          <w:szCs w:val="21"/>
        </w:rPr>
        <w:t>10</w:t>
      </w:r>
      <w:r w:rsidRPr="00C975A8">
        <w:rPr>
          <w:rFonts w:eastAsia="仿宋_GB2312" w:hint="eastAsia"/>
          <w:color w:val="0070C0"/>
          <w:szCs w:val="21"/>
        </w:rPr>
        <w:t>日前委托开设农民工工资专用账户的银行支付农民工工资。通过专户由银行打卡发放农民工工资并切实落实安全文明施工措施。承包人违反上述规定或者因拖欠工资出现农民工群体事件和</w:t>
      </w:r>
      <w:proofErr w:type="gramStart"/>
      <w:r w:rsidRPr="00C975A8">
        <w:rPr>
          <w:rFonts w:eastAsia="仿宋_GB2312" w:hint="eastAsia"/>
          <w:color w:val="0070C0"/>
          <w:szCs w:val="21"/>
        </w:rPr>
        <w:t>讨薪事件</w:t>
      </w:r>
      <w:proofErr w:type="gramEnd"/>
      <w:r w:rsidRPr="00C975A8">
        <w:rPr>
          <w:rFonts w:eastAsia="仿宋_GB2312" w:hint="eastAsia"/>
          <w:color w:val="0070C0"/>
          <w:szCs w:val="21"/>
        </w:rPr>
        <w:t>发生的，承包人应承担相应的违约责任，将给予罚款并约谈公司法定代表人或提请建设行政主管部门给予公司不良记录，同时承包人项目经理要主动接访，否则按缺勤进行违约处理。</w:t>
      </w:r>
    </w:p>
    <w:p w:rsidR="00AE20DB" w:rsidRPr="00C975A8" w:rsidRDefault="00AE20DB" w:rsidP="00AE20DB">
      <w:pPr>
        <w:pStyle w:val="4"/>
        <w:keepNext w:val="0"/>
        <w:keepLines w:val="0"/>
        <w:spacing w:before="120" w:after="120" w:line="240" w:lineRule="auto"/>
        <w:ind w:firstLineChars="150" w:firstLine="315"/>
        <w:rPr>
          <w:rFonts w:ascii="Calibri" w:eastAsia="仿宋_GB2312" w:hAnsi="Calibri"/>
          <w:b w:val="0"/>
          <w:bCs w:val="0"/>
          <w:color w:val="0070C0"/>
          <w:sz w:val="21"/>
          <w:szCs w:val="21"/>
        </w:rPr>
      </w:pPr>
      <w:r w:rsidRPr="00C975A8">
        <w:rPr>
          <w:rFonts w:ascii="Calibri" w:eastAsia="仿宋_GB2312" w:hAnsi="Calibri" w:hint="eastAsia"/>
          <w:b w:val="0"/>
          <w:bCs w:val="0"/>
          <w:color w:val="0070C0"/>
          <w:sz w:val="21"/>
          <w:szCs w:val="21"/>
        </w:rPr>
        <w:t>工程竣工后，经项目部农民工</w:t>
      </w:r>
      <w:proofErr w:type="gramStart"/>
      <w:r w:rsidRPr="00C975A8">
        <w:rPr>
          <w:rFonts w:ascii="Calibri" w:eastAsia="仿宋_GB2312" w:hAnsi="Calibri" w:hint="eastAsia"/>
          <w:b w:val="0"/>
          <w:bCs w:val="0"/>
          <w:color w:val="0070C0"/>
          <w:sz w:val="21"/>
          <w:szCs w:val="21"/>
        </w:rPr>
        <w:t>维权组确认</w:t>
      </w:r>
      <w:proofErr w:type="gramEnd"/>
      <w:r w:rsidRPr="00C975A8">
        <w:rPr>
          <w:rFonts w:ascii="Calibri" w:eastAsia="仿宋_GB2312" w:hAnsi="Calibri" w:hint="eastAsia"/>
          <w:b w:val="0"/>
          <w:bCs w:val="0"/>
          <w:color w:val="0070C0"/>
          <w:sz w:val="21"/>
          <w:szCs w:val="21"/>
        </w:rPr>
        <w:t>无农民工工资拖欠后，发、</w:t>
      </w:r>
      <w:proofErr w:type="gramStart"/>
      <w:r w:rsidRPr="00C975A8">
        <w:rPr>
          <w:rFonts w:ascii="Calibri" w:eastAsia="仿宋_GB2312" w:hAnsi="Calibri" w:hint="eastAsia"/>
          <w:b w:val="0"/>
          <w:bCs w:val="0"/>
          <w:color w:val="0070C0"/>
          <w:sz w:val="21"/>
          <w:szCs w:val="21"/>
        </w:rPr>
        <w:t>承双方</w:t>
      </w:r>
      <w:proofErr w:type="gramEnd"/>
      <w:r w:rsidRPr="00C975A8">
        <w:rPr>
          <w:rFonts w:ascii="Calibri" w:eastAsia="仿宋_GB2312" w:hAnsi="Calibri" w:hint="eastAsia"/>
          <w:b w:val="0"/>
          <w:bCs w:val="0"/>
          <w:color w:val="0070C0"/>
          <w:sz w:val="21"/>
          <w:szCs w:val="21"/>
        </w:rPr>
        <w:t>办理农民工工资专用账户撤销手续，农民工工资专用账户余额划至本合同约定的承包人账户。</w:t>
      </w:r>
    </w:p>
    <w:p w:rsidR="00AE20DB" w:rsidRDefault="00AE20DB" w:rsidP="00AE20DB">
      <w:pPr>
        <w:pStyle w:val="4"/>
        <w:keepNext w:val="0"/>
        <w:keepLines w:val="0"/>
        <w:spacing w:before="120" w:after="120" w:line="240" w:lineRule="auto"/>
        <w:rPr>
          <w:rFonts w:ascii="Times New Roman" w:hAnsi="Times New Roman"/>
          <w:b w:val="0"/>
          <w:sz w:val="21"/>
          <w:szCs w:val="21"/>
        </w:rPr>
      </w:pPr>
      <w:r>
        <w:rPr>
          <w:rFonts w:ascii="Times New Roman" w:hAnsi="Times New Roman"/>
          <w:b w:val="0"/>
          <w:sz w:val="21"/>
          <w:szCs w:val="21"/>
        </w:rPr>
        <w:t>13.</w:t>
      </w:r>
      <w:r>
        <w:rPr>
          <w:rFonts w:ascii="Times New Roman" w:hAnsi="Times New Roman"/>
          <w:b w:val="0"/>
          <w:sz w:val="21"/>
          <w:szCs w:val="21"/>
        </w:rPr>
        <w:t>验收和工程试车</w:t>
      </w:r>
      <w:bookmarkEnd w:id="470"/>
    </w:p>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p w:rsidR="00AE20DB" w:rsidRDefault="00AE20DB" w:rsidP="00AE20DB">
      <w:pPr>
        <w:spacing w:after="120"/>
        <w:ind w:firstLineChars="200" w:firstLine="420"/>
        <w:rPr>
          <w:rFonts w:eastAsia="黑体"/>
          <w:szCs w:val="21"/>
        </w:rPr>
      </w:pPr>
      <w:r>
        <w:rPr>
          <w:rFonts w:eastAsia="黑体"/>
          <w:szCs w:val="21"/>
        </w:rPr>
        <w:t xml:space="preserve">13.1 </w:t>
      </w:r>
      <w:r>
        <w:rPr>
          <w:rFonts w:eastAsia="黑体"/>
          <w:szCs w:val="21"/>
        </w:rPr>
        <w:t>分部分项工程验收</w:t>
      </w:r>
    </w:p>
    <w:p w:rsidR="00AE20DB" w:rsidRDefault="00AE20DB" w:rsidP="00AE20DB">
      <w:pPr>
        <w:ind w:firstLineChars="200" w:firstLine="420"/>
        <w:jc w:val="left"/>
        <w:rPr>
          <w:rFonts w:eastAsia="仿宋_GB2312"/>
          <w:szCs w:val="21"/>
        </w:rPr>
      </w:pPr>
      <w:r>
        <w:rPr>
          <w:rFonts w:eastAsia="仿宋_GB2312"/>
          <w:szCs w:val="21"/>
        </w:rPr>
        <w:t>13.1.2</w:t>
      </w:r>
      <w:r>
        <w:rPr>
          <w:rFonts w:eastAsia="仿宋_GB2312"/>
          <w:szCs w:val="21"/>
        </w:rPr>
        <w:t>监理人不能按时进行验收时，应提前</w:t>
      </w:r>
      <w:r>
        <w:rPr>
          <w:rFonts w:eastAsia="仿宋_GB2312" w:hint="eastAsia"/>
          <w:szCs w:val="21"/>
          <w:u w:val="single"/>
        </w:rPr>
        <w:t>24</w:t>
      </w:r>
      <w:r>
        <w:rPr>
          <w:rFonts w:eastAsia="仿宋_GB2312" w:hint="eastAsia"/>
          <w:szCs w:val="21"/>
          <w:u w:val="single"/>
        </w:rPr>
        <w:t>（执行通用条款）</w:t>
      </w:r>
      <w:r>
        <w:rPr>
          <w:rFonts w:eastAsia="仿宋_GB2312"/>
          <w:szCs w:val="21"/>
        </w:rPr>
        <w:t>小时提交书面延期要求。</w:t>
      </w:r>
    </w:p>
    <w:p w:rsidR="00AE20DB" w:rsidRDefault="00AE20DB" w:rsidP="00AE20DB">
      <w:pPr>
        <w:ind w:firstLineChars="200" w:firstLine="420"/>
        <w:jc w:val="left"/>
        <w:rPr>
          <w:rFonts w:eastAsia="仿宋_GB2312"/>
          <w:b/>
          <w:szCs w:val="21"/>
        </w:rPr>
      </w:pPr>
      <w:r>
        <w:rPr>
          <w:rFonts w:eastAsia="仿宋_GB2312"/>
          <w:szCs w:val="21"/>
        </w:rPr>
        <w:t>关于延期最长不得超过：</w:t>
      </w:r>
      <w:r>
        <w:rPr>
          <w:rFonts w:eastAsia="仿宋_GB2312" w:hint="eastAsia"/>
          <w:szCs w:val="21"/>
          <w:u w:val="single"/>
        </w:rPr>
        <w:t>48</w:t>
      </w:r>
      <w:r>
        <w:rPr>
          <w:rFonts w:eastAsia="仿宋_GB2312" w:hint="eastAsia"/>
          <w:szCs w:val="21"/>
          <w:u w:val="single"/>
        </w:rPr>
        <w:t>（执行通用条款）</w:t>
      </w:r>
      <w:r>
        <w:rPr>
          <w:rFonts w:eastAsia="仿宋_GB2312"/>
          <w:szCs w:val="21"/>
        </w:rPr>
        <w:t>小时。</w:t>
      </w:r>
    </w:p>
    <w:p w:rsidR="00AE20DB" w:rsidRDefault="00AE20DB" w:rsidP="00AE20DB">
      <w:pPr>
        <w:spacing w:after="120"/>
        <w:ind w:firstLineChars="200" w:firstLine="420"/>
        <w:rPr>
          <w:rFonts w:eastAsia="黑体"/>
          <w:szCs w:val="21"/>
        </w:rPr>
      </w:pPr>
      <w:bookmarkStart w:id="487" w:name="_Toc292559428"/>
      <w:bookmarkStart w:id="488" w:name="_Toc296891263"/>
      <w:bookmarkStart w:id="489" w:name="_Toc292559933"/>
      <w:bookmarkStart w:id="490" w:name="_Toc296891051"/>
      <w:bookmarkStart w:id="491" w:name="_Toc297048409"/>
      <w:bookmarkStart w:id="492" w:name="_Toc297120523"/>
      <w:bookmarkStart w:id="493" w:name="_Toc296944562"/>
      <w:bookmarkStart w:id="494" w:name="_Toc296346724"/>
      <w:bookmarkStart w:id="495" w:name="_Toc296347222"/>
      <w:bookmarkStart w:id="496" w:name="_Toc297216224"/>
      <w:bookmarkStart w:id="497" w:name="_Toc300935016"/>
      <w:bookmarkStart w:id="498" w:name="_Toc303539173"/>
      <w:bookmarkStart w:id="499" w:name="_Toc304295596"/>
      <w:bookmarkStart w:id="500" w:name="_Toc312678056"/>
      <w:bookmarkStart w:id="501" w:name="_Toc297123565"/>
      <w:bookmarkStart w:id="502" w:name="_Toc296503223"/>
      <w:bookmarkStart w:id="503" w:name="_Toc267251470"/>
      <w:bookmarkStart w:id="504" w:name="_Toc267251476"/>
      <w:bookmarkStart w:id="505" w:name="_Toc267251471"/>
      <w:bookmarkStart w:id="506" w:name="_Toc267251472"/>
      <w:bookmarkStart w:id="507" w:name="_Toc267251475"/>
      <w:bookmarkStart w:id="508" w:name="_Toc267251474"/>
      <w:bookmarkStart w:id="509" w:name="_Toc267251473"/>
      <w:r>
        <w:rPr>
          <w:rFonts w:eastAsia="黑体"/>
          <w:szCs w:val="21"/>
        </w:rPr>
        <w:t xml:space="preserve">13.2 </w:t>
      </w:r>
      <w:r>
        <w:rPr>
          <w:rFonts w:eastAsia="黑体"/>
          <w:szCs w:val="21"/>
        </w:rPr>
        <w:t>竣工验收</w:t>
      </w:r>
    </w:p>
    <w:p w:rsidR="00AE20DB" w:rsidRDefault="00AE20DB" w:rsidP="00AE20DB">
      <w:pPr>
        <w:ind w:firstLineChars="200" w:firstLine="420"/>
        <w:jc w:val="left"/>
        <w:rPr>
          <w:rFonts w:eastAsia="仿宋_GB2312"/>
          <w:szCs w:val="21"/>
        </w:rPr>
      </w:pPr>
      <w:bookmarkStart w:id="510" w:name="_Toc280868704"/>
      <w:bookmarkStart w:id="511" w:name="_Toc280868705"/>
      <w:bookmarkStart w:id="512" w:name="_Toc280868706"/>
      <w:bookmarkStart w:id="513" w:name="_Toc280868707"/>
      <w:bookmarkStart w:id="514" w:name="_Toc280868708"/>
      <w:bookmarkStart w:id="515" w:name="_Toc280868709"/>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r>
        <w:rPr>
          <w:rFonts w:eastAsia="仿宋_GB2312"/>
          <w:szCs w:val="21"/>
        </w:rPr>
        <w:t>13.2.2</w:t>
      </w:r>
      <w:r>
        <w:rPr>
          <w:rFonts w:eastAsia="仿宋_GB2312"/>
          <w:szCs w:val="21"/>
        </w:rPr>
        <w:t>竣工验收程序</w:t>
      </w:r>
    </w:p>
    <w:bookmarkEnd w:id="510"/>
    <w:p w:rsidR="00AE20DB" w:rsidRDefault="00AE20DB" w:rsidP="00AE20DB">
      <w:pPr>
        <w:ind w:firstLineChars="200" w:firstLine="420"/>
        <w:jc w:val="left"/>
        <w:rPr>
          <w:rFonts w:eastAsia="仿宋_GB2312"/>
          <w:szCs w:val="21"/>
          <w:u w:val="single"/>
        </w:rPr>
      </w:pPr>
      <w:r>
        <w:rPr>
          <w:rFonts w:eastAsia="仿宋_GB2312"/>
          <w:kern w:val="0"/>
          <w:szCs w:val="21"/>
        </w:rPr>
        <w:t>关于竣工验收程序的约定：</w:t>
      </w:r>
      <w:r>
        <w:rPr>
          <w:rFonts w:eastAsia="仿宋_GB2312" w:hint="eastAsia"/>
          <w:szCs w:val="21"/>
          <w:u w:val="single"/>
        </w:rPr>
        <w:t>执行通用条款。</w:t>
      </w:r>
    </w:p>
    <w:p w:rsidR="00AE20DB" w:rsidRDefault="00AE20DB" w:rsidP="00AE20DB">
      <w:pPr>
        <w:ind w:leftChars="-1" w:left="-2" w:firstLineChars="200" w:firstLine="420"/>
        <w:jc w:val="left"/>
        <w:rPr>
          <w:rFonts w:eastAsia="仿宋_GB2312"/>
          <w:szCs w:val="21"/>
          <w:u w:val="single"/>
        </w:rPr>
      </w:pPr>
      <w:r>
        <w:rPr>
          <w:rFonts w:eastAsia="仿宋_GB2312"/>
          <w:kern w:val="0"/>
          <w:szCs w:val="21"/>
        </w:rPr>
        <w:t>发包人不按照本项约定组织竣工验收、颁发工程接收证书的违约金的计算方法：</w:t>
      </w:r>
      <w:bookmarkEnd w:id="511"/>
      <w:r>
        <w:rPr>
          <w:rFonts w:eastAsia="仿宋_GB2312" w:hint="eastAsia"/>
          <w:szCs w:val="21"/>
          <w:u w:val="single"/>
        </w:rPr>
        <w:t>每逾期一天，应以签约合同价为基数，按照中国人民银行发布的同期同类贷款基准利率支付罚金（执行通用条款）。</w:t>
      </w:r>
    </w:p>
    <w:p w:rsidR="00AE20DB" w:rsidRDefault="00AE20DB" w:rsidP="00AE20DB">
      <w:pPr>
        <w:ind w:leftChars="200" w:left="4200" w:hangingChars="1800" w:hanging="3780"/>
        <w:jc w:val="left"/>
        <w:rPr>
          <w:rFonts w:eastAsia="仿宋_GB2312"/>
          <w:szCs w:val="21"/>
        </w:rPr>
      </w:pPr>
      <w:r>
        <w:rPr>
          <w:rFonts w:eastAsia="仿宋_GB2312"/>
          <w:szCs w:val="21"/>
        </w:rPr>
        <w:t>13.2.5</w:t>
      </w:r>
      <w:r>
        <w:rPr>
          <w:rFonts w:eastAsia="仿宋_GB2312"/>
          <w:szCs w:val="21"/>
        </w:rPr>
        <w:t>移交、接收全部与部分工程</w:t>
      </w:r>
    </w:p>
    <w:bookmarkEnd w:id="512"/>
    <w:p w:rsidR="00AE20DB" w:rsidRDefault="00AE20DB" w:rsidP="00AE20DB">
      <w:pPr>
        <w:ind w:firstLineChars="200" w:firstLine="420"/>
        <w:jc w:val="left"/>
        <w:rPr>
          <w:rFonts w:eastAsia="仿宋_GB2312"/>
          <w:szCs w:val="21"/>
          <w:u w:val="single"/>
        </w:rPr>
      </w:pPr>
      <w:r>
        <w:rPr>
          <w:rFonts w:eastAsia="仿宋_GB2312" w:hint="eastAsia"/>
          <w:kern w:val="0"/>
          <w:szCs w:val="21"/>
        </w:rPr>
        <w:t>承包人向发包人移交工程的期限：</w:t>
      </w:r>
      <w:r>
        <w:rPr>
          <w:rFonts w:eastAsia="仿宋_GB2312" w:hint="eastAsia"/>
          <w:szCs w:val="21"/>
          <w:u w:val="single"/>
        </w:rPr>
        <w:t>颁发工程接收证书后</w:t>
      </w:r>
      <w:r>
        <w:rPr>
          <w:rFonts w:eastAsia="仿宋_GB2312" w:hint="eastAsia"/>
          <w:szCs w:val="21"/>
          <w:u w:val="single"/>
        </w:rPr>
        <w:t>7</w:t>
      </w:r>
      <w:r>
        <w:rPr>
          <w:rFonts w:eastAsia="仿宋_GB2312" w:hint="eastAsia"/>
          <w:szCs w:val="21"/>
          <w:u w:val="single"/>
        </w:rPr>
        <w:t>天内完成工程的移交（执行通用条</w:t>
      </w:r>
      <w:r>
        <w:rPr>
          <w:rFonts w:eastAsia="仿宋_GB2312" w:hint="eastAsia"/>
          <w:szCs w:val="21"/>
          <w:u w:val="single"/>
        </w:rPr>
        <w:lastRenderedPageBreak/>
        <w:t>款）。</w:t>
      </w:r>
    </w:p>
    <w:p w:rsidR="00AE20DB" w:rsidRDefault="00AE20DB" w:rsidP="00AE20DB">
      <w:pPr>
        <w:ind w:firstLineChars="200" w:firstLine="420"/>
        <w:jc w:val="left"/>
        <w:rPr>
          <w:rFonts w:eastAsia="仿宋_GB2312"/>
          <w:szCs w:val="21"/>
          <w:u w:val="single"/>
        </w:rPr>
      </w:pPr>
      <w:r>
        <w:rPr>
          <w:rFonts w:eastAsia="仿宋_GB2312"/>
          <w:kern w:val="0"/>
          <w:szCs w:val="21"/>
        </w:rPr>
        <w:t>发包人未按本合同约定接收全部或部分工程的，违约金的计算方法为：</w:t>
      </w:r>
      <w:bookmarkEnd w:id="513"/>
      <w:r>
        <w:rPr>
          <w:rFonts w:eastAsia="仿宋_GB2312" w:hint="eastAsia"/>
          <w:szCs w:val="21"/>
          <w:u w:val="single"/>
        </w:rPr>
        <w:t>发包人</w:t>
      </w:r>
      <w:proofErr w:type="gramStart"/>
      <w:r>
        <w:rPr>
          <w:rFonts w:eastAsia="仿宋_GB2312" w:hint="eastAsia"/>
          <w:szCs w:val="21"/>
          <w:u w:val="single"/>
        </w:rPr>
        <w:t>自应当</w:t>
      </w:r>
      <w:proofErr w:type="gramEnd"/>
      <w:r>
        <w:rPr>
          <w:rFonts w:eastAsia="仿宋_GB2312" w:hint="eastAsia"/>
          <w:szCs w:val="21"/>
          <w:u w:val="single"/>
        </w:rPr>
        <w:t>接收工程之日起，承担工程照管、成品保护、保管等与工程有关的各项费用（执行通用条款）。</w:t>
      </w:r>
    </w:p>
    <w:p w:rsidR="00AE20DB" w:rsidRDefault="00AE20DB" w:rsidP="00AE20DB">
      <w:pPr>
        <w:ind w:firstLineChars="200" w:firstLine="420"/>
        <w:jc w:val="left"/>
        <w:rPr>
          <w:rFonts w:eastAsia="仿宋_GB2312"/>
          <w:szCs w:val="21"/>
          <w:u w:val="single"/>
        </w:rPr>
      </w:pPr>
      <w:r>
        <w:rPr>
          <w:rFonts w:eastAsia="仿宋_GB2312"/>
          <w:szCs w:val="21"/>
        </w:rPr>
        <w:t>承包人未按时移交工程的，违约金的计算方法为：</w:t>
      </w:r>
      <w:r>
        <w:rPr>
          <w:rFonts w:eastAsia="仿宋_GB2312" w:hint="eastAsia"/>
          <w:szCs w:val="21"/>
          <w:u w:val="single"/>
        </w:rPr>
        <w:t>因承包人自身原因未按时移交工程的，承包人除应承</w:t>
      </w:r>
      <w:proofErr w:type="gramStart"/>
      <w:r>
        <w:rPr>
          <w:rFonts w:eastAsia="仿宋_GB2312" w:hint="eastAsia"/>
          <w:szCs w:val="21"/>
          <w:u w:val="single"/>
        </w:rPr>
        <w:t>担工程</w:t>
      </w:r>
      <w:proofErr w:type="gramEnd"/>
      <w:r>
        <w:rPr>
          <w:rFonts w:eastAsia="仿宋_GB2312" w:hint="eastAsia"/>
          <w:szCs w:val="21"/>
          <w:u w:val="single"/>
        </w:rPr>
        <w:t>照管、成品保护、保管等与工程有关的各项费用外，每延期一天，承包人承担￥</w:t>
      </w:r>
      <w:r>
        <w:rPr>
          <w:rFonts w:eastAsia="仿宋_GB2312" w:hint="eastAsia"/>
          <w:szCs w:val="21"/>
          <w:u w:val="single"/>
        </w:rPr>
        <w:t>5000</w:t>
      </w:r>
      <w:r>
        <w:rPr>
          <w:rFonts w:eastAsia="仿宋_GB2312" w:hint="eastAsia"/>
          <w:szCs w:val="21"/>
          <w:u w:val="single"/>
        </w:rPr>
        <w:t>元的罚金（从履约保证金中扣除）；发生其他不可抗力因素影响工期</w:t>
      </w:r>
      <w:r>
        <w:rPr>
          <w:rFonts w:eastAsia="仿宋_GB2312" w:hint="eastAsia"/>
          <w:szCs w:val="21"/>
          <w:u w:val="single"/>
        </w:rPr>
        <w:t xml:space="preserve">, </w:t>
      </w:r>
      <w:r>
        <w:rPr>
          <w:rFonts w:eastAsia="仿宋_GB2312" w:hint="eastAsia"/>
          <w:szCs w:val="21"/>
          <w:u w:val="single"/>
        </w:rPr>
        <w:t>承包人需及时办理延期手续，在发包人、监理总监</w:t>
      </w:r>
      <w:r>
        <w:rPr>
          <w:rFonts w:eastAsia="仿宋_GB2312" w:hint="eastAsia"/>
          <w:szCs w:val="21"/>
          <w:u w:val="single"/>
          <w:lang w:eastAsia="zh-TW"/>
        </w:rPr>
        <w:t>批准后方可顺延工期</w:t>
      </w:r>
      <w:r>
        <w:rPr>
          <w:rFonts w:eastAsia="仿宋_GB2312" w:hint="eastAsia"/>
          <w:szCs w:val="21"/>
          <w:u w:val="single"/>
        </w:rPr>
        <w:t>。</w:t>
      </w:r>
    </w:p>
    <w:p w:rsidR="00AE20DB" w:rsidRDefault="00AE20DB" w:rsidP="00AE20DB">
      <w:pPr>
        <w:spacing w:after="120"/>
        <w:ind w:firstLineChars="200" w:firstLine="420"/>
        <w:rPr>
          <w:rFonts w:eastAsia="黑体"/>
          <w:szCs w:val="21"/>
        </w:rPr>
      </w:pPr>
      <w:r>
        <w:rPr>
          <w:rFonts w:eastAsia="黑体"/>
          <w:szCs w:val="21"/>
        </w:rPr>
        <w:t xml:space="preserve">13.3 </w:t>
      </w:r>
      <w:r>
        <w:rPr>
          <w:rFonts w:eastAsia="黑体"/>
          <w:szCs w:val="21"/>
        </w:rPr>
        <w:t>工程试车</w:t>
      </w:r>
    </w:p>
    <w:bookmarkEnd w:id="514"/>
    <w:p w:rsidR="00AE20DB" w:rsidRDefault="00AE20DB" w:rsidP="00AE20DB">
      <w:pPr>
        <w:ind w:firstLineChars="200" w:firstLine="420"/>
        <w:jc w:val="left"/>
        <w:rPr>
          <w:rFonts w:eastAsia="仿宋_GB2312"/>
          <w:kern w:val="0"/>
          <w:szCs w:val="21"/>
        </w:rPr>
      </w:pPr>
      <w:r>
        <w:rPr>
          <w:rFonts w:eastAsia="仿宋_GB2312"/>
          <w:kern w:val="0"/>
          <w:szCs w:val="21"/>
        </w:rPr>
        <w:t>13.3.1</w:t>
      </w:r>
      <w:r>
        <w:rPr>
          <w:rFonts w:eastAsia="仿宋_GB2312"/>
          <w:kern w:val="0"/>
          <w:szCs w:val="21"/>
        </w:rPr>
        <w:t>试车程序</w:t>
      </w:r>
    </w:p>
    <w:p w:rsidR="00AE20DB" w:rsidRDefault="00AE20DB" w:rsidP="00AE20DB">
      <w:pPr>
        <w:ind w:firstLineChars="200" w:firstLine="420"/>
        <w:jc w:val="left"/>
        <w:rPr>
          <w:rFonts w:eastAsia="仿宋_GB2312"/>
          <w:kern w:val="0"/>
          <w:szCs w:val="21"/>
        </w:rPr>
      </w:pPr>
      <w:r>
        <w:rPr>
          <w:rFonts w:eastAsia="仿宋_GB2312"/>
          <w:kern w:val="0"/>
          <w:szCs w:val="21"/>
        </w:rPr>
        <w:t>工程试车内容：</w:t>
      </w:r>
      <w:r>
        <w:rPr>
          <w:rFonts w:eastAsia="仿宋_GB2312" w:hint="eastAsia"/>
          <w:szCs w:val="21"/>
          <w:u w:val="single"/>
        </w:rPr>
        <w:t xml:space="preserve">           </w:t>
      </w:r>
      <w:r>
        <w:rPr>
          <w:rFonts w:eastAsia="仿宋_GB2312" w:hint="eastAsia"/>
          <w:szCs w:val="21"/>
          <w:u w:val="single"/>
        </w:rPr>
        <w:t>执行通用条款</w:t>
      </w:r>
      <w:r>
        <w:rPr>
          <w:rFonts w:eastAsia="仿宋_GB2312" w:hint="eastAsia"/>
          <w:szCs w:val="21"/>
          <w:u w:val="single"/>
        </w:rPr>
        <w:t xml:space="preserve">                </w:t>
      </w:r>
      <w:r>
        <w:rPr>
          <w:rFonts w:eastAsia="仿宋_GB2312"/>
          <w:szCs w:val="21"/>
        </w:rPr>
        <w:t>。</w:t>
      </w:r>
    </w:p>
    <w:p w:rsidR="00AE20DB" w:rsidRDefault="00AE20DB" w:rsidP="00AE20DB">
      <w:pPr>
        <w:ind w:firstLineChars="200" w:firstLine="420"/>
        <w:jc w:val="left"/>
        <w:rPr>
          <w:rFonts w:eastAsia="仿宋_GB2312"/>
          <w:kern w:val="0"/>
          <w:szCs w:val="21"/>
        </w:rPr>
      </w:pPr>
      <w:r>
        <w:rPr>
          <w:rFonts w:eastAsia="仿宋_GB2312" w:hint="eastAsia"/>
          <w:kern w:val="0"/>
          <w:szCs w:val="21"/>
        </w:rPr>
        <w:t>（</w:t>
      </w:r>
      <w:r>
        <w:rPr>
          <w:rFonts w:eastAsia="仿宋_GB2312" w:hint="eastAsia"/>
          <w:kern w:val="0"/>
          <w:szCs w:val="21"/>
        </w:rPr>
        <w:t>1</w:t>
      </w:r>
      <w:r>
        <w:rPr>
          <w:rFonts w:eastAsia="仿宋_GB2312" w:hint="eastAsia"/>
          <w:kern w:val="0"/>
          <w:szCs w:val="21"/>
        </w:rPr>
        <w:t>）单机无负荷试车费用由</w:t>
      </w:r>
      <w:r>
        <w:rPr>
          <w:rFonts w:eastAsia="仿宋_GB2312" w:hint="eastAsia"/>
          <w:kern w:val="0"/>
          <w:szCs w:val="21"/>
          <w:u w:val="single"/>
        </w:rPr>
        <w:t>承包人</w:t>
      </w:r>
      <w:r>
        <w:rPr>
          <w:rFonts w:eastAsia="仿宋_GB2312" w:hint="eastAsia"/>
          <w:kern w:val="0"/>
          <w:szCs w:val="21"/>
        </w:rPr>
        <w:t>承担；</w:t>
      </w:r>
    </w:p>
    <w:p w:rsidR="00AE20DB" w:rsidRDefault="00AE20DB" w:rsidP="00AE20DB">
      <w:pPr>
        <w:ind w:firstLineChars="200" w:firstLine="420"/>
        <w:jc w:val="left"/>
        <w:rPr>
          <w:rFonts w:eastAsia="仿宋_GB2312"/>
          <w:kern w:val="0"/>
          <w:szCs w:val="21"/>
        </w:rPr>
      </w:pPr>
      <w:r>
        <w:rPr>
          <w:rFonts w:eastAsia="仿宋_GB2312" w:hint="eastAsia"/>
          <w:kern w:val="0"/>
          <w:szCs w:val="21"/>
        </w:rPr>
        <w:t>（</w:t>
      </w:r>
      <w:r>
        <w:rPr>
          <w:rFonts w:eastAsia="仿宋_GB2312" w:hint="eastAsia"/>
          <w:kern w:val="0"/>
          <w:szCs w:val="21"/>
        </w:rPr>
        <w:t>2</w:t>
      </w:r>
      <w:r>
        <w:rPr>
          <w:rFonts w:eastAsia="仿宋_GB2312" w:hint="eastAsia"/>
          <w:kern w:val="0"/>
          <w:szCs w:val="21"/>
        </w:rPr>
        <w:t>）无负荷联动试车费用由</w:t>
      </w:r>
      <w:r>
        <w:rPr>
          <w:rFonts w:eastAsia="仿宋_GB2312" w:hint="eastAsia"/>
          <w:kern w:val="0"/>
          <w:szCs w:val="21"/>
          <w:u w:val="single"/>
        </w:rPr>
        <w:t>承包人</w:t>
      </w:r>
      <w:r>
        <w:rPr>
          <w:rFonts w:eastAsia="仿宋_GB2312" w:hint="eastAsia"/>
          <w:kern w:val="0"/>
          <w:szCs w:val="21"/>
        </w:rPr>
        <w:t>承担。</w:t>
      </w:r>
    </w:p>
    <w:p w:rsidR="00AE20DB" w:rsidRDefault="00AE20DB" w:rsidP="00AE20DB">
      <w:pPr>
        <w:ind w:firstLineChars="200" w:firstLine="420"/>
        <w:jc w:val="left"/>
        <w:rPr>
          <w:rFonts w:eastAsia="仿宋_GB2312"/>
          <w:kern w:val="0"/>
          <w:szCs w:val="21"/>
        </w:rPr>
      </w:pPr>
      <w:r>
        <w:rPr>
          <w:rFonts w:eastAsia="仿宋_GB2312"/>
          <w:kern w:val="0"/>
          <w:szCs w:val="21"/>
        </w:rPr>
        <w:t>13.3.3</w:t>
      </w:r>
      <w:r>
        <w:rPr>
          <w:rFonts w:eastAsia="仿宋_GB2312"/>
          <w:kern w:val="0"/>
          <w:szCs w:val="21"/>
        </w:rPr>
        <w:t>投料试车</w:t>
      </w:r>
    </w:p>
    <w:p w:rsidR="00AE20DB" w:rsidRDefault="00AE20DB" w:rsidP="00AE20DB">
      <w:pPr>
        <w:ind w:firstLineChars="200" w:firstLine="420"/>
        <w:jc w:val="left"/>
        <w:rPr>
          <w:rFonts w:eastAsia="仿宋_GB2312"/>
          <w:szCs w:val="21"/>
          <w:u w:val="single"/>
        </w:rPr>
      </w:pPr>
      <w:r>
        <w:rPr>
          <w:rFonts w:eastAsia="仿宋_GB2312" w:hint="eastAsia"/>
          <w:kern w:val="0"/>
          <w:szCs w:val="21"/>
        </w:rPr>
        <w:t>关于投料试车相关事项的约定：</w:t>
      </w:r>
      <w:r>
        <w:rPr>
          <w:rFonts w:eastAsia="仿宋_GB2312" w:hint="eastAsia"/>
          <w:szCs w:val="21"/>
          <w:u w:val="single"/>
        </w:rPr>
        <w:t>执行通用条款。</w:t>
      </w:r>
    </w:p>
    <w:p w:rsidR="00AE20DB" w:rsidRDefault="00AE20DB" w:rsidP="00AE20DB">
      <w:pPr>
        <w:ind w:firstLineChars="200" w:firstLine="420"/>
        <w:jc w:val="left"/>
        <w:rPr>
          <w:rFonts w:eastAsia="黑体"/>
          <w:szCs w:val="21"/>
        </w:rPr>
      </w:pPr>
      <w:r>
        <w:rPr>
          <w:rFonts w:eastAsia="黑体"/>
          <w:szCs w:val="21"/>
        </w:rPr>
        <w:t xml:space="preserve">13.6 </w:t>
      </w:r>
      <w:r>
        <w:rPr>
          <w:rFonts w:eastAsia="黑体"/>
          <w:szCs w:val="21"/>
        </w:rPr>
        <w:t>竣工退场</w:t>
      </w:r>
    </w:p>
    <w:p w:rsidR="00AE20DB" w:rsidRDefault="00AE20DB" w:rsidP="00AE20DB">
      <w:pPr>
        <w:ind w:firstLineChars="200" w:firstLine="420"/>
        <w:jc w:val="left"/>
        <w:rPr>
          <w:rFonts w:eastAsia="仿宋_GB2312"/>
          <w:kern w:val="0"/>
          <w:szCs w:val="21"/>
        </w:rPr>
      </w:pPr>
      <w:r>
        <w:rPr>
          <w:rFonts w:eastAsia="仿宋_GB2312"/>
          <w:kern w:val="0"/>
          <w:szCs w:val="21"/>
        </w:rPr>
        <w:t>13.6.1</w:t>
      </w:r>
      <w:r>
        <w:rPr>
          <w:rFonts w:eastAsia="仿宋_GB2312"/>
          <w:kern w:val="0"/>
          <w:szCs w:val="21"/>
        </w:rPr>
        <w:t>竣工退场</w:t>
      </w:r>
    </w:p>
    <w:p w:rsidR="00AE20DB" w:rsidRDefault="00AE20DB" w:rsidP="00AE20DB">
      <w:pPr>
        <w:ind w:firstLineChars="200" w:firstLine="420"/>
        <w:jc w:val="left"/>
        <w:rPr>
          <w:rFonts w:eastAsia="仿宋_GB2312"/>
          <w:szCs w:val="21"/>
          <w:u w:val="single"/>
        </w:rPr>
      </w:pPr>
      <w:r>
        <w:rPr>
          <w:rFonts w:eastAsia="仿宋_GB2312"/>
          <w:szCs w:val="21"/>
        </w:rPr>
        <w:t>承包人完成竣工退场的期</w:t>
      </w:r>
      <w:r>
        <w:rPr>
          <w:rFonts w:ascii="仿宋" w:eastAsia="仿宋" w:hAnsi="仿宋"/>
          <w:kern w:val="0"/>
        </w:rPr>
        <w:t>限：</w:t>
      </w:r>
      <w:bookmarkStart w:id="516" w:name="_Toc351203646"/>
      <w:r>
        <w:rPr>
          <w:rFonts w:eastAsia="仿宋_GB2312" w:hint="eastAsia"/>
          <w:szCs w:val="21"/>
          <w:u w:val="single"/>
        </w:rPr>
        <w:t>工程接受证书颁发后</w:t>
      </w:r>
      <w:r>
        <w:rPr>
          <w:rFonts w:eastAsia="仿宋_GB2312" w:hint="eastAsia"/>
          <w:szCs w:val="21"/>
          <w:u w:val="single"/>
        </w:rPr>
        <w:t>7</w:t>
      </w:r>
      <w:r>
        <w:rPr>
          <w:rFonts w:eastAsia="仿宋_GB2312" w:hint="eastAsia"/>
          <w:szCs w:val="21"/>
          <w:u w:val="single"/>
        </w:rPr>
        <w:t>天内。</w:t>
      </w:r>
    </w:p>
    <w:p w:rsidR="00AE20DB" w:rsidRDefault="00AE20DB" w:rsidP="00AE20DB">
      <w:pPr>
        <w:ind w:firstLineChars="200" w:firstLine="422"/>
        <w:jc w:val="left"/>
        <w:rPr>
          <w:b/>
        </w:rPr>
      </w:pPr>
      <w:r>
        <w:rPr>
          <w:b/>
        </w:rPr>
        <w:t xml:space="preserve">14. </w:t>
      </w:r>
      <w:r>
        <w:rPr>
          <w:b/>
        </w:rPr>
        <w:t>竣工结算</w:t>
      </w:r>
      <w:bookmarkEnd w:id="516"/>
    </w:p>
    <w:p w:rsidR="00AE20DB" w:rsidRDefault="00AE20DB" w:rsidP="00AE20DB">
      <w:pPr>
        <w:ind w:firstLineChars="200" w:firstLine="420"/>
        <w:jc w:val="left"/>
        <w:rPr>
          <w:rFonts w:eastAsia="仿宋_GB2312"/>
          <w:color w:val="0070C0"/>
          <w:kern w:val="0"/>
          <w:szCs w:val="21"/>
        </w:rPr>
      </w:pPr>
      <w:r>
        <w:rPr>
          <w:rFonts w:eastAsia="仿宋_GB2312" w:hint="eastAsia"/>
          <w:color w:val="0070C0"/>
          <w:kern w:val="0"/>
          <w:szCs w:val="21"/>
        </w:rPr>
        <w:t xml:space="preserve">14.1 </w:t>
      </w:r>
      <w:r>
        <w:rPr>
          <w:rFonts w:eastAsia="仿宋_GB2312" w:hint="eastAsia"/>
          <w:color w:val="0070C0"/>
          <w:kern w:val="0"/>
          <w:szCs w:val="21"/>
        </w:rPr>
        <w:t>竣工结算申请</w:t>
      </w:r>
    </w:p>
    <w:p w:rsidR="00AE20DB" w:rsidRDefault="00AE20DB" w:rsidP="00AE20DB">
      <w:pPr>
        <w:ind w:firstLineChars="200" w:firstLine="420"/>
        <w:jc w:val="left"/>
        <w:rPr>
          <w:rFonts w:eastAsia="仿宋_GB2312"/>
          <w:color w:val="0070C0"/>
          <w:kern w:val="0"/>
          <w:szCs w:val="21"/>
        </w:rPr>
      </w:pPr>
      <w:r>
        <w:rPr>
          <w:rFonts w:eastAsia="仿宋_GB2312" w:hint="eastAsia"/>
          <w:color w:val="0070C0"/>
          <w:kern w:val="0"/>
          <w:szCs w:val="21"/>
        </w:rPr>
        <w:t>承包人提交竣工结算申请单的期限：承包人提交的竣工验收报告和完整的竣工资料被发包人认可后</w:t>
      </w:r>
      <w:r>
        <w:rPr>
          <w:rFonts w:eastAsia="仿宋_GB2312" w:hint="eastAsia"/>
          <w:color w:val="0070C0"/>
          <w:kern w:val="0"/>
          <w:szCs w:val="21"/>
        </w:rPr>
        <w:t>30</w:t>
      </w:r>
      <w:proofErr w:type="gramStart"/>
      <w:r>
        <w:rPr>
          <w:rFonts w:eastAsia="仿宋_GB2312" w:hint="eastAsia"/>
          <w:color w:val="0070C0"/>
          <w:kern w:val="0"/>
          <w:szCs w:val="21"/>
        </w:rPr>
        <w:t>日历天</w:t>
      </w:r>
      <w:proofErr w:type="gramEnd"/>
      <w:r>
        <w:rPr>
          <w:rFonts w:eastAsia="仿宋_GB2312" w:hint="eastAsia"/>
          <w:color w:val="0070C0"/>
          <w:kern w:val="0"/>
          <w:szCs w:val="21"/>
        </w:rPr>
        <w:t>内，向发包人递交竣工结算报告和完整的竣工结算资料。</w:t>
      </w:r>
    </w:p>
    <w:p w:rsidR="00AE20DB" w:rsidRDefault="00AE20DB" w:rsidP="00AE20DB">
      <w:pPr>
        <w:ind w:firstLineChars="200" w:firstLine="420"/>
        <w:jc w:val="left"/>
        <w:rPr>
          <w:rFonts w:eastAsia="仿宋_GB2312"/>
          <w:color w:val="0070C0"/>
          <w:kern w:val="0"/>
          <w:szCs w:val="21"/>
        </w:rPr>
      </w:pPr>
      <w:r>
        <w:rPr>
          <w:rFonts w:eastAsia="仿宋_GB2312" w:hint="eastAsia"/>
          <w:color w:val="0070C0"/>
          <w:kern w:val="0"/>
          <w:szCs w:val="21"/>
        </w:rPr>
        <w:t>竣工结算申请单应包括的内容：执行通用条款。</w:t>
      </w:r>
    </w:p>
    <w:p w:rsidR="00AE20DB" w:rsidRDefault="00AE20DB" w:rsidP="00AE20DB">
      <w:pPr>
        <w:ind w:firstLineChars="200" w:firstLine="420"/>
        <w:jc w:val="left"/>
        <w:rPr>
          <w:rFonts w:eastAsia="仿宋_GB2312"/>
          <w:color w:val="0070C0"/>
          <w:kern w:val="0"/>
          <w:szCs w:val="21"/>
        </w:rPr>
      </w:pPr>
      <w:r>
        <w:rPr>
          <w:rFonts w:eastAsia="仿宋_GB2312" w:hint="eastAsia"/>
          <w:color w:val="0070C0"/>
          <w:kern w:val="0"/>
          <w:szCs w:val="21"/>
        </w:rPr>
        <w:t xml:space="preserve">14.2 </w:t>
      </w:r>
      <w:r>
        <w:rPr>
          <w:rFonts w:eastAsia="仿宋_GB2312" w:hint="eastAsia"/>
          <w:color w:val="0070C0"/>
          <w:kern w:val="0"/>
          <w:szCs w:val="21"/>
        </w:rPr>
        <w:t>竣工结算审核</w:t>
      </w:r>
    </w:p>
    <w:p w:rsidR="00AE20DB" w:rsidRDefault="00AE20DB" w:rsidP="00AE20DB">
      <w:pPr>
        <w:ind w:firstLineChars="200" w:firstLine="420"/>
        <w:jc w:val="left"/>
        <w:rPr>
          <w:rFonts w:eastAsia="仿宋_GB2312"/>
          <w:color w:val="0070C0"/>
          <w:kern w:val="0"/>
          <w:szCs w:val="21"/>
        </w:rPr>
      </w:pPr>
      <w:r>
        <w:rPr>
          <w:rFonts w:eastAsia="仿宋_GB2312" w:hint="eastAsia"/>
          <w:color w:val="0070C0"/>
          <w:kern w:val="0"/>
          <w:szCs w:val="21"/>
        </w:rPr>
        <w:t>发包人审批竣工结算申请单的期限：发包人应在收到经造价咨询单位审核并出具竣工结算审核报告后</w:t>
      </w:r>
      <w:r>
        <w:rPr>
          <w:rFonts w:eastAsia="仿宋_GB2312" w:hint="eastAsia"/>
          <w:color w:val="0070C0"/>
          <w:kern w:val="0"/>
          <w:szCs w:val="21"/>
        </w:rPr>
        <w:t>30</w:t>
      </w:r>
      <w:r>
        <w:rPr>
          <w:rFonts w:eastAsia="仿宋_GB2312" w:hint="eastAsia"/>
          <w:color w:val="0070C0"/>
          <w:kern w:val="0"/>
          <w:szCs w:val="21"/>
        </w:rPr>
        <w:t>天内完成审批。</w:t>
      </w:r>
    </w:p>
    <w:p w:rsidR="00AE20DB" w:rsidRDefault="00AE20DB" w:rsidP="00AE20DB">
      <w:pPr>
        <w:ind w:firstLineChars="200" w:firstLine="420"/>
        <w:jc w:val="left"/>
        <w:rPr>
          <w:rFonts w:eastAsia="仿宋_GB2312"/>
          <w:color w:val="0070C0"/>
          <w:kern w:val="0"/>
          <w:szCs w:val="21"/>
        </w:rPr>
      </w:pPr>
      <w:r>
        <w:rPr>
          <w:rFonts w:eastAsia="仿宋_GB2312" w:hint="eastAsia"/>
          <w:color w:val="0070C0"/>
          <w:kern w:val="0"/>
          <w:szCs w:val="21"/>
        </w:rPr>
        <w:t>发包人完成竣工付款的期限：发包人应在承包人提交竣工付款申请单</w:t>
      </w:r>
      <w:r>
        <w:rPr>
          <w:rFonts w:eastAsia="仿宋_GB2312" w:hint="eastAsia"/>
          <w:color w:val="0070C0"/>
          <w:kern w:val="0"/>
          <w:szCs w:val="21"/>
        </w:rPr>
        <w:t>14</w:t>
      </w:r>
      <w:r>
        <w:rPr>
          <w:rFonts w:eastAsia="仿宋_GB2312" w:hint="eastAsia"/>
          <w:color w:val="0070C0"/>
          <w:kern w:val="0"/>
          <w:szCs w:val="21"/>
        </w:rPr>
        <w:t>天内签发竣工付款证书，并在签发竣工付款证书后</w:t>
      </w:r>
      <w:r>
        <w:rPr>
          <w:rFonts w:eastAsia="仿宋_GB2312" w:hint="eastAsia"/>
          <w:color w:val="0070C0"/>
          <w:kern w:val="0"/>
          <w:szCs w:val="21"/>
        </w:rPr>
        <w:t>90</w:t>
      </w:r>
      <w:r>
        <w:rPr>
          <w:rFonts w:eastAsia="仿宋_GB2312" w:hint="eastAsia"/>
          <w:color w:val="0070C0"/>
          <w:kern w:val="0"/>
          <w:szCs w:val="21"/>
        </w:rPr>
        <w:t>天内完成对承包人的竣工付款。</w:t>
      </w:r>
    </w:p>
    <w:p w:rsidR="00AE20DB" w:rsidRDefault="00AE20DB" w:rsidP="00AE20DB">
      <w:pPr>
        <w:ind w:firstLineChars="200" w:firstLine="420"/>
        <w:jc w:val="left"/>
        <w:rPr>
          <w:rFonts w:eastAsia="仿宋_GB2312"/>
          <w:color w:val="0070C0"/>
          <w:kern w:val="0"/>
          <w:szCs w:val="21"/>
        </w:rPr>
      </w:pPr>
      <w:r>
        <w:rPr>
          <w:rFonts w:eastAsia="仿宋_GB2312" w:hint="eastAsia"/>
          <w:color w:val="0070C0"/>
          <w:kern w:val="0"/>
          <w:szCs w:val="21"/>
        </w:rPr>
        <w:t>关于竣工付款证书异议部分复核的方式和程序：执行通用条款。</w:t>
      </w:r>
    </w:p>
    <w:p w:rsidR="00AE20DB" w:rsidRDefault="00AE20DB" w:rsidP="00AE20DB">
      <w:pPr>
        <w:ind w:firstLineChars="200" w:firstLine="420"/>
        <w:jc w:val="left"/>
        <w:rPr>
          <w:rFonts w:eastAsia="仿宋_GB2312"/>
          <w:color w:val="0070C0"/>
          <w:kern w:val="0"/>
          <w:szCs w:val="21"/>
        </w:rPr>
      </w:pPr>
      <w:r>
        <w:rPr>
          <w:rFonts w:eastAsia="仿宋_GB2312" w:hint="eastAsia"/>
          <w:color w:val="0070C0"/>
          <w:kern w:val="0"/>
          <w:szCs w:val="21"/>
        </w:rPr>
        <w:t>14.3</w:t>
      </w:r>
      <w:r>
        <w:rPr>
          <w:rFonts w:eastAsia="仿宋_GB2312" w:hint="eastAsia"/>
          <w:color w:val="0070C0"/>
          <w:kern w:val="0"/>
          <w:szCs w:val="21"/>
        </w:rPr>
        <w:t>费用承担方式：核减率（核减额</w:t>
      </w:r>
      <w:r>
        <w:rPr>
          <w:rFonts w:eastAsia="仿宋_GB2312" w:hint="eastAsia"/>
          <w:color w:val="0070C0"/>
          <w:kern w:val="0"/>
          <w:szCs w:val="21"/>
        </w:rPr>
        <w:t>/</w:t>
      </w:r>
      <w:r>
        <w:rPr>
          <w:rFonts w:eastAsia="仿宋_GB2312" w:hint="eastAsia"/>
          <w:color w:val="0070C0"/>
          <w:kern w:val="0"/>
          <w:szCs w:val="21"/>
        </w:rPr>
        <w:t>送审金额）在</w:t>
      </w:r>
      <w:r>
        <w:rPr>
          <w:rFonts w:eastAsia="仿宋_GB2312" w:hint="eastAsia"/>
          <w:color w:val="0070C0"/>
          <w:kern w:val="0"/>
          <w:szCs w:val="21"/>
        </w:rPr>
        <w:t>10%</w:t>
      </w:r>
      <w:r>
        <w:rPr>
          <w:rFonts w:eastAsia="仿宋_GB2312" w:hint="eastAsia"/>
          <w:color w:val="0070C0"/>
          <w:kern w:val="0"/>
          <w:szCs w:val="21"/>
        </w:rPr>
        <w:t>以内</w:t>
      </w:r>
      <w:r>
        <w:rPr>
          <w:rFonts w:eastAsia="仿宋_GB2312" w:hint="eastAsia"/>
          <w:color w:val="0070C0"/>
          <w:kern w:val="0"/>
          <w:szCs w:val="21"/>
        </w:rPr>
        <w:t>(</w:t>
      </w:r>
      <w:r>
        <w:rPr>
          <w:rFonts w:eastAsia="仿宋_GB2312" w:hint="eastAsia"/>
          <w:color w:val="0070C0"/>
          <w:kern w:val="0"/>
          <w:szCs w:val="21"/>
        </w:rPr>
        <w:t>含</w:t>
      </w:r>
      <w:r>
        <w:rPr>
          <w:rFonts w:eastAsia="仿宋_GB2312" w:hint="eastAsia"/>
          <w:color w:val="0070C0"/>
          <w:kern w:val="0"/>
          <w:szCs w:val="21"/>
        </w:rPr>
        <w:t>10%)</w:t>
      </w:r>
      <w:r>
        <w:rPr>
          <w:rFonts w:eastAsia="仿宋_GB2312" w:hint="eastAsia"/>
          <w:color w:val="0070C0"/>
          <w:kern w:val="0"/>
          <w:szCs w:val="21"/>
        </w:rPr>
        <w:t>时，审核费用（基本</w:t>
      </w:r>
      <w:proofErr w:type="gramStart"/>
      <w:r>
        <w:rPr>
          <w:rFonts w:eastAsia="仿宋_GB2312" w:hint="eastAsia"/>
          <w:color w:val="0070C0"/>
          <w:kern w:val="0"/>
          <w:szCs w:val="21"/>
        </w:rPr>
        <w:t>收费及审减</w:t>
      </w:r>
      <w:proofErr w:type="gramEnd"/>
      <w:r>
        <w:rPr>
          <w:rFonts w:eastAsia="仿宋_GB2312" w:hint="eastAsia"/>
          <w:color w:val="0070C0"/>
          <w:kern w:val="0"/>
          <w:szCs w:val="21"/>
        </w:rPr>
        <w:t>收费）由发包人、承包人各承担一半，</w:t>
      </w:r>
      <w:proofErr w:type="gramStart"/>
      <w:r>
        <w:rPr>
          <w:rFonts w:eastAsia="仿宋_GB2312" w:hint="eastAsia"/>
          <w:color w:val="0070C0"/>
          <w:kern w:val="0"/>
          <w:szCs w:val="21"/>
        </w:rPr>
        <w:t>若审减</w:t>
      </w:r>
      <w:proofErr w:type="gramEnd"/>
      <w:r>
        <w:rPr>
          <w:rFonts w:eastAsia="仿宋_GB2312" w:hint="eastAsia"/>
          <w:color w:val="0070C0"/>
          <w:kern w:val="0"/>
          <w:szCs w:val="21"/>
        </w:rPr>
        <w:t>率超过</w:t>
      </w:r>
      <w:r>
        <w:rPr>
          <w:rFonts w:eastAsia="仿宋_GB2312" w:hint="eastAsia"/>
          <w:color w:val="0070C0"/>
          <w:kern w:val="0"/>
          <w:szCs w:val="21"/>
        </w:rPr>
        <w:t>10%</w:t>
      </w:r>
      <w:r>
        <w:rPr>
          <w:rFonts w:eastAsia="仿宋_GB2312" w:hint="eastAsia"/>
          <w:color w:val="0070C0"/>
          <w:kern w:val="0"/>
          <w:szCs w:val="21"/>
        </w:rPr>
        <w:t>，超出</w:t>
      </w:r>
      <w:r>
        <w:rPr>
          <w:rFonts w:eastAsia="仿宋_GB2312" w:hint="eastAsia"/>
          <w:color w:val="0070C0"/>
          <w:kern w:val="0"/>
          <w:szCs w:val="21"/>
        </w:rPr>
        <w:t>10%</w:t>
      </w:r>
      <w:r>
        <w:rPr>
          <w:rFonts w:eastAsia="仿宋_GB2312" w:hint="eastAsia"/>
          <w:color w:val="0070C0"/>
          <w:kern w:val="0"/>
          <w:szCs w:val="21"/>
        </w:rPr>
        <w:t>部分审核费用全部由承包人承担。</w:t>
      </w:r>
    </w:p>
    <w:p w:rsidR="00AE20DB" w:rsidRDefault="00AE20DB" w:rsidP="00AE20DB">
      <w:pPr>
        <w:spacing w:after="120"/>
        <w:ind w:firstLineChars="200" w:firstLine="420"/>
        <w:rPr>
          <w:rFonts w:eastAsia="黑体"/>
          <w:szCs w:val="21"/>
        </w:rPr>
      </w:pPr>
      <w:r>
        <w:rPr>
          <w:rFonts w:eastAsia="黑体"/>
          <w:szCs w:val="21"/>
        </w:rPr>
        <w:t xml:space="preserve">14.4 </w:t>
      </w:r>
      <w:r>
        <w:rPr>
          <w:rFonts w:eastAsia="黑体"/>
          <w:szCs w:val="21"/>
        </w:rPr>
        <w:t>最终结清</w:t>
      </w:r>
    </w:p>
    <w:p w:rsidR="00AE20DB" w:rsidRDefault="00AE20DB" w:rsidP="00AE20DB">
      <w:pPr>
        <w:ind w:firstLineChars="200" w:firstLine="420"/>
        <w:jc w:val="left"/>
        <w:rPr>
          <w:rFonts w:eastAsia="仿宋_GB2312"/>
          <w:kern w:val="0"/>
          <w:szCs w:val="21"/>
        </w:rPr>
      </w:pPr>
      <w:r>
        <w:rPr>
          <w:rFonts w:eastAsia="仿宋_GB2312"/>
          <w:kern w:val="0"/>
          <w:szCs w:val="21"/>
        </w:rPr>
        <w:t>14.4.1</w:t>
      </w:r>
      <w:r>
        <w:rPr>
          <w:rFonts w:eastAsia="仿宋_GB2312"/>
          <w:kern w:val="0"/>
          <w:szCs w:val="21"/>
        </w:rPr>
        <w:t>最终结清申请单</w:t>
      </w:r>
    </w:p>
    <w:p w:rsidR="00AE20DB" w:rsidRDefault="00AE20DB" w:rsidP="00AE20DB">
      <w:pPr>
        <w:ind w:firstLineChars="200" w:firstLine="420"/>
        <w:jc w:val="left"/>
        <w:rPr>
          <w:rFonts w:eastAsia="仿宋_GB2312"/>
          <w:kern w:val="0"/>
          <w:szCs w:val="21"/>
        </w:rPr>
      </w:pPr>
      <w:r>
        <w:rPr>
          <w:rFonts w:eastAsia="仿宋_GB2312"/>
          <w:kern w:val="0"/>
          <w:szCs w:val="21"/>
        </w:rPr>
        <w:t>承包人提交最终结清申请单的份数：</w:t>
      </w:r>
      <w:r>
        <w:rPr>
          <w:rFonts w:eastAsia="仿宋_GB2312" w:hint="eastAsia"/>
          <w:szCs w:val="21"/>
          <w:u w:val="single"/>
        </w:rPr>
        <w:t>6</w:t>
      </w:r>
      <w:r>
        <w:rPr>
          <w:rFonts w:eastAsia="仿宋_GB2312" w:hint="eastAsia"/>
          <w:szCs w:val="21"/>
          <w:u w:val="single"/>
        </w:rPr>
        <w:t>份</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kern w:val="0"/>
          <w:szCs w:val="21"/>
        </w:rPr>
        <w:t>承包人提交最终结算申请单的期限：</w:t>
      </w:r>
      <w:r>
        <w:rPr>
          <w:rFonts w:eastAsia="仿宋_GB2312" w:hint="eastAsia"/>
          <w:szCs w:val="21"/>
          <w:u w:val="single"/>
        </w:rPr>
        <w:t>缺陷责任期终止证书颁发后</w:t>
      </w:r>
      <w:r>
        <w:rPr>
          <w:rFonts w:eastAsia="仿宋_GB2312" w:hint="eastAsia"/>
          <w:szCs w:val="21"/>
          <w:u w:val="single"/>
        </w:rPr>
        <w:t>7</w:t>
      </w:r>
      <w:r>
        <w:rPr>
          <w:rFonts w:eastAsia="仿宋_GB2312" w:hint="eastAsia"/>
          <w:szCs w:val="21"/>
          <w:u w:val="single"/>
        </w:rPr>
        <w:t>天内（执行通用条款）。</w:t>
      </w:r>
    </w:p>
    <w:p w:rsidR="00AE20DB" w:rsidRDefault="00AE20DB" w:rsidP="00AE20DB">
      <w:pPr>
        <w:ind w:firstLineChars="200" w:firstLine="420"/>
        <w:jc w:val="left"/>
        <w:rPr>
          <w:rFonts w:eastAsia="仿宋_GB2312"/>
          <w:szCs w:val="21"/>
        </w:rPr>
      </w:pPr>
      <w:r>
        <w:rPr>
          <w:rFonts w:eastAsia="仿宋_GB2312"/>
          <w:szCs w:val="21"/>
        </w:rPr>
        <w:t>14.4.2</w:t>
      </w:r>
      <w:r>
        <w:rPr>
          <w:rFonts w:eastAsia="仿宋_GB2312"/>
          <w:szCs w:val="21"/>
        </w:rPr>
        <w:t>最终结清证书和支付</w:t>
      </w:r>
    </w:p>
    <w:p w:rsidR="00AE20DB" w:rsidRDefault="00AE20DB" w:rsidP="00AE20DB">
      <w:pPr>
        <w:ind w:firstLineChars="200" w:firstLine="420"/>
        <w:jc w:val="left"/>
        <w:rPr>
          <w:rFonts w:eastAsia="仿宋_GB2312"/>
          <w:szCs w:val="21"/>
          <w:u w:val="single"/>
        </w:rPr>
      </w:pPr>
      <w:r>
        <w:rPr>
          <w:rFonts w:eastAsia="仿宋_GB2312"/>
          <w:szCs w:val="21"/>
        </w:rPr>
        <w:t>（</w:t>
      </w:r>
      <w:r>
        <w:rPr>
          <w:rFonts w:eastAsia="仿宋_GB2312"/>
          <w:szCs w:val="21"/>
        </w:rPr>
        <w:t>1</w:t>
      </w:r>
      <w:r>
        <w:rPr>
          <w:rFonts w:eastAsia="仿宋_GB2312"/>
          <w:szCs w:val="21"/>
        </w:rPr>
        <w:t>）发包人完成最终结清申请单的</w:t>
      </w:r>
      <w:r>
        <w:rPr>
          <w:rFonts w:eastAsia="仿宋_GB2312" w:hint="eastAsia"/>
          <w:szCs w:val="21"/>
        </w:rPr>
        <w:t>审批</w:t>
      </w:r>
      <w:r>
        <w:rPr>
          <w:rFonts w:eastAsia="仿宋_GB2312"/>
          <w:szCs w:val="21"/>
        </w:rPr>
        <w:t>并颁发最终结清证书的期限：</w:t>
      </w:r>
      <w:r>
        <w:rPr>
          <w:rFonts w:eastAsia="仿宋_GB2312" w:hint="eastAsia"/>
          <w:szCs w:val="21"/>
          <w:u w:val="single"/>
        </w:rPr>
        <w:t>收到承包人提交的最终结清申请单后</w:t>
      </w:r>
      <w:r>
        <w:rPr>
          <w:rFonts w:eastAsia="仿宋_GB2312" w:hint="eastAsia"/>
          <w:szCs w:val="21"/>
          <w:u w:val="single"/>
        </w:rPr>
        <w:t>14</w:t>
      </w:r>
      <w:r>
        <w:rPr>
          <w:rFonts w:eastAsia="仿宋_GB2312" w:hint="eastAsia"/>
          <w:szCs w:val="21"/>
          <w:u w:val="single"/>
        </w:rPr>
        <w:t>天内（执行通用条款）。</w:t>
      </w:r>
    </w:p>
    <w:p w:rsidR="00AE20DB" w:rsidRDefault="00AE20DB" w:rsidP="00AE20DB">
      <w:pPr>
        <w:ind w:firstLineChars="200" w:firstLine="420"/>
        <w:jc w:val="left"/>
        <w:rPr>
          <w:rFonts w:eastAsia="仿宋_GB2312"/>
          <w:szCs w:val="21"/>
          <w:u w:val="single"/>
        </w:rPr>
      </w:pPr>
      <w:r>
        <w:rPr>
          <w:rFonts w:eastAsia="仿宋_GB2312"/>
          <w:szCs w:val="21"/>
        </w:rPr>
        <w:t>（</w:t>
      </w:r>
      <w:r>
        <w:rPr>
          <w:rFonts w:eastAsia="仿宋_GB2312"/>
          <w:szCs w:val="21"/>
        </w:rPr>
        <w:t>2</w:t>
      </w:r>
      <w:r>
        <w:rPr>
          <w:rFonts w:eastAsia="仿宋_GB2312"/>
          <w:szCs w:val="21"/>
        </w:rPr>
        <w:t>）发包人完成支付的期限：</w:t>
      </w:r>
      <w:r>
        <w:rPr>
          <w:rFonts w:eastAsia="仿宋_GB2312" w:hint="eastAsia"/>
          <w:szCs w:val="21"/>
          <w:u w:val="single"/>
        </w:rPr>
        <w:t>颁发最终结清证书后</w:t>
      </w:r>
      <w:r>
        <w:rPr>
          <w:rFonts w:eastAsia="仿宋_GB2312" w:hint="eastAsia"/>
          <w:szCs w:val="21"/>
          <w:u w:val="single"/>
        </w:rPr>
        <w:t>7</w:t>
      </w:r>
      <w:r>
        <w:rPr>
          <w:rFonts w:eastAsia="仿宋_GB2312" w:hint="eastAsia"/>
          <w:szCs w:val="21"/>
          <w:u w:val="single"/>
        </w:rPr>
        <w:t>天内完成支付（执行通用条款。</w:t>
      </w:r>
    </w:p>
    <w:p w:rsidR="00AE20DB" w:rsidRDefault="00AE20DB" w:rsidP="00AE20DB">
      <w:pPr>
        <w:pStyle w:val="4"/>
        <w:keepNext w:val="0"/>
        <w:keepLines w:val="0"/>
        <w:spacing w:before="120" w:after="120" w:line="240" w:lineRule="auto"/>
        <w:rPr>
          <w:rFonts w:ascii="Times New Roman" w:hAnsi="Times New Roman"/>
          <w:b w:val="0"/>
          <w:sz w:val="21"/>
          <w:szCs w:val="21"/>
        </w:rPr>
      </w:pPr>
      <w:bookmarkStart w:id="517" w:name="_Toc351203647"/>
      <w:bookmarkStart w:id="518" w:name="_Toc267251483"/>
      <w:bookmarkStart w:id="519" w:name="_Toc267251484"/>
      <w:bookmarkStart w:id="520" w:name="_Toc267251482"/>
      <w:bookmarkStart w:id="521" w:name="_Toc267251485"/>
      <w:bookmarkStart w:id="522" w:name="_Toc267251486"/>
      <w:bookmarkStart w:id="523" w:name="_Toc267251489"/>
      <w:bookmarkStart w:id="524" w:name="_Toc267251490"/>
      <w:bookmarkStart w:id="525" w:name="_Toc267251488"/>
      <w:bookmarkStart w:id="526" w:name="_Toc267251493"/>
      <w:bookmarkStart w:id="527" w:name="_Toc267251496"/>
      <w:bookmarkStart w:id="528" w:name="_Toc267251494"/>
      <w:bookmarkStart w:id="529" w:name="_Toc267251497"/>
      <w:bookmarkStart w:id="530" w:name="_Toc267251492"/>
      <w:bookmarkStart w:id="531" w:name="_Toc267251502"/>
      <w:bookmarkStart w:id="532" w:name="_Toc267251501"/>
      <w:bookmarkStart w:id="533" w:name="_Toc267251499"/>
      <w:bookmarkStart w:id="534" w:name="_Toc267251503"/>
      <w:bookmarkStart w:id="535" w:name="_Toc267251491"/>
      <w:bookmarkStart w:id="536" w:name="_Toc267251498"/>
      <w:bookmarkStart w:id="537" w:name="_Toc267251495"/>
      <w:bookmarkStart w:id="538" w:name="_Toc267251506"/>
      <w:bookmarkStart w:id="539" w:name="_Toc267251504"/>
      <w:bookmarkStart w:id="540" w:name="_Toc267251507"/>
      <w:bookmarkStart w:id="541" w:name="_Toc267251508"/>
      <w:bookmarkStart w:id="542" w:name="_Toc267251513"/>
      <w:bookmarkStart w:id="543" w:name="_Toc267251514"/>
      <w:bookmarkStart w:id="544" w:name="_Toc267251515"/>
      <w:bookmarkStart w:id="545" w:name="_Toc267251511"/>
      <w:bookmarkStart w:id="546" w:name="_Toc267251509"/>
      <w:bookmarkStart w:id="547" w:name="_Toc267251510"/>
      <w:bookmarkEnd w:id="503"/>
      <w:bookmarkEnd w:id="504"/>
      <w:bookmarkEnd w:id="505"/>
      <w:bookmarkEnd w:id="506"/>
      <w:bookmarkEnd w:id="507"/>
      <w:bookmarkEnd w:id="508"/>
      <w:bookmarkEnd w:id="509"/>
      <w:bookmarkEnd w:id="515"/>
      <w:r>
        <w:rPr>
          <w:rFonts w:ascii="Times New Roman" w:hAnsi="Times New Roman"/>
          <w:b w:val="0"/>
          <w:sz w:val="21"/>
          <w:szCs w:val="21"/>
        </w:rPr>
        <w:t xml:space="preserve">15. </w:t>
      </w:r>
      <w:r>
        <w:rPr>
          <w:rFonts w:ascii="Times New Roman" w:hAnsi="Times New Roman"/>
          <w:b w:val="0"/>
          <w:sz w:val="21"/>
          <w:szCs w:val="21"/>
        </w:rPr>
        <w:t>缺陷责任期与保修</w:t>
      </w:r>
      <w:bookmarkEnd w:id="517"/>
    </w:p>
    <w:p w:rsidR="00AE20DB" w:rsidRDefault="00AE20DB" w:rsidP="00AE20DB">
      <w:pPr>
        <w:spacing w:after="120"/>
        <w:ind w:firstLineChars="200" w:firstLine="420"/>
        <w:rPr>
          <w:rFonts w:eastAsia="黑体"/>
          <w:szCs w:val="21"/>
        </w:rPr>
      </w:pPr>
      <w:r>
        <w:rPr>
          <w:rFonts w:eastAsia="黑体"/>
          <w:szCs w:val="21"/>
        </w:rPr>
        <w:t>15.2</w:t>
      </w:r>
      <w:r>
        <w:rPr>
          <w:rFonts w:eastAsia="黑体"/>
          <w:szCs w:val="21"/>
        </w:rPr>
        <w:t>缺陷责任期</w:t>
      </w:r>
      <w:bookmarkEnd w:id="518"/>
    </w:p>
    <w:p w:rsidR="00AE20DB" w:rsidRDefault="00AE20DB" w:rsidP="00AE20DB">
      <w:pPr>
        <w:ind w:firstLineChars="200" w:firstLine="420"/>
        <w:jc w:val="left"/>
        <w:rPr>
          <w:rFonts w:eastAsia="仿宋_GB2312"/>
          <w:szCs w:val="21"/>
          <w:u w:val="single"/>
        </w:rPr>
      </w:pPr>
      <w:r>
        <w:rPr>
          <w:rFonts w:eastAsia="仿宋_GB2312"/>
          <w:szCs w:val="21"/>
        </w:rPr>
        <w:t>缺陷责任期的具体期限：</w:t>
      </w:r>
      <w:r>
        <w:rPr>
          <w:rFonts w:eastAsia="仿宋_GB2312" w:hint="eastAsia"/>
          <w:szCs w:val="21"/>
          <w:u w:val="single"/>
        </w:rPr>
        <w:t>取得《房屋建筑工程和市政基础设施工程竣工验收备案表》之日起</w:t>
      </w:r>
      <w:r>
        <w:rPr>
          <w:rFonts w:eastAsia="仿宋_GB2312" w:hint="eastAsia"/>
          <w:szCs w:val="21"/>
          <w:u w:val="single"/>
        </w:rPr>
        <w:t>24</w:t>
      </w:r>
      <w:r>
        <w:rPr>
          <w:rFonts w:eastAsia="仿宋_GB2312" w:hint="eastAsia"/>
          <w:szCs w:val="21"/>
          <w:u w:val="single"/>
        </w:rPr>
        <w:t>个月（屋面防水工程、有防水要求的卫生间、房间和外墙面的防渗漏为</w:t>
      </w:r>
      <w:r>
        <w:rPr>
          <w:rFonts w:eastAsia="仿宋_GB2312" w:hint="eastAsia"/>
          <w:szCs w:val="21"/>
          <w:u w:val="single"/>
        </w:rPr>
        <w:t>5</w:t>
      </w:r>
      <w:r>
        <w:rPr>
          <w:rFonts w:eastAsia="仿宋_GB2312" w:hint="eastAsia"/>
          <w:szCs w:val="21"/>
          <w:u w:val="single"/>
        </w:rPr>
        <w:t>年）。</w:t>
      </w:r>
    </w:p>
    <w:p w:rsidR="00AE20DB" w:rsidRDefault="00AE20DB" w:rsidP="00AE20DB">
      <w:pPr>
        <w:ind w:firstLineChars="200" w:firstLine="420"/>
        <w:jc w:val="left"/>
        <w:rPr>
          <w:rFonts w:eastAsia="黑体"/>
          <w:szCs w:val="21"/>
        </w:rPr>
      </w:pPr>
      <w:r>
        <w:rPr>
          <w:rFonts w:eastAsia="黑体"/>
          <w:szCs w:val="21"/>
        </w:rPr>
        <w:t xml:space="preserve">15.3 </w:t>
      </w:r>
      <w:r>
        <w:rPr>
          <w:rFonts w:eastAsia="黑体"/>
          <w:szCs w:val="21"/>
        </w:rPr>
        <w:t>质量保证金</w:t>
      </w:r>
    </w:p>
    <w:p w:rsidR="00AE20DB" w:rsidRDefault="00AE20DB" w:rsidP="00AE20DB">
      <w:pPr>
        <w:ind w:firstLineChars="200" w:firstLine="420"/>
        <w:jc w:val="left"/>
        <w:rPr>
          <w:rFonts w:eastAsia="仿宋_GB2312"/>
          <w:szCs w:val="21"/>
          <w:u w:val="single"/>
        </w:rPr>
      </w:pPr>
      <w:r>
        <w:rPr>
          <w:rFonts w:eastAsia="仿宋_GB2312" w:hint="eastAsia"/>
          <w:szCs w:val="21"/>
        </w:rPr>
        <w:t>关于是否扣留质量保证金的约定：</w:t>
      </w:r>
      <w:r>
        <w:rPr>
          <w:rFonts w:eastAsia="仿宋_GB2312" w:hint="eastAsia"/>
          <w:szCs w:val="21"/>
          <w:u w:val="single"/>
        </w:rPr>
        <w:t>扣留质量保证金。</w:t>
      </w:r>
    </w:p>
    <w:p w:rsidR="00AE20DB" w:rsidRDefault="00AE20DB" w:rsidP="00AE20DB">
      <w:pPr>
        <w:ind w:firstLineChars="200" w:firstLine="420"/>
        <w:jc w:val="left"/>
        <w:rPr>
          <w:rFonts w:eastAsia="仿宋_GB2312"/>
          <w:szCs w:val="21"/>
        </w:rPr>
      </w:pPr>
      <w:r>
        <w:rPr>
          <w:rFonts w:eastAsia="仿宋_GB2312"/>
          <w:szCs w:val="21"/>
        </w:rPr>
        <w:t>15.3.1</w:t>
      </w:r>
      <w:r>
        <w:rPr>
          <w:rFonts w:eastAsia="仿宋_GB2312" w:hint="eastAsia"/>
          <w:szCs w:val="21"/>
        </w:rPr>
        <w:t>承包人提供</w:t>
      </w:r>
      <w:r>
        <w:rPr>
          <w:rFonts w:eastAsia="仿宋_GB2312"/>
          <w:szCs w:val="21"/>
        </w:rPr>
        <w:t>质量保证金的</w:t>
      </w:r>
      <w:r>
        <w:rPr>
          <w:rFonts w:eastAsia="仿宋_GB2312" w:hint="eastAsia"/>
          <w:szCs w:val="21"/>
        </w:rPr>
        <w:t>方</w:t>
      </w:r>
      <w:r>
        <w:rPr>
          <w:rFonts w:eastAsia="仿宋_GB2312"/>
          <w:szCs w:val="21"/>
        </w:rPr>
        <w:t>式</w:t>
      </w:r>
    </w:p>
    <w:p w:rsidR="00AE20DB" w:rsidRDefault="00AE20DB" w:rsidP="00AE20DB">
      <w:pPr>
        <w:ind w:firstLineChars="200" w:firstLine="420"/>
        <w:jc w:val="left"/>
        <w:rPr>
          <w:rFonts w:eastAsia="仿宋_GB2312"/>
          <w:szCs w:val="21"/>
        </w:rPr>
      </w:pPr>
      <w:r>
        <w:rPr>
          <w:rFonts w:eastAsia="仿宋_GB2312"/>
          <w:szCs w:val="21"/>
        </w:rPr>
        <w:t>质量保证金采用以下第</w:t>
      </w:r>
      <w:r>
        <w:rPr>
          <w:rFonts w:eastAsia="仿宋_GB2312" w:hint="eastAsia"/>
          <w:szCs w:val="21"/>
          <w:u w:val="single"/>
        </w:rPr>
        <w:t>（</w:t>
      </w:r>
      <w:r>
        <w:rPr>
          <w:rFonts w:eastAsia="仿宋_GB2312" w:hint="eastAsia"/>
          <w:szCs w:val="21"/>
          <w:u w:val="single"/>
        </w:rPr>
        <w:t>2</w:t>
      </w:r>
      <w:r>
        <w:rPr>
          <w:rFonts w:eastAsia="仿宋_GB2312" w:hint="eastAsia"/>
          <w:szCs w:val="21"/>
          <w:u w:val="single"/>
        </w:rPr>
        <w:t>）</w:t>
      </w:r>
      <w:r>
        <w:rPr>
          <w:rFonts w:eastAsia="仿宋_GB2312"/>
          <w:szCs w:val="21"/>
        </w:rPr>
        <w:t>种方式：</w:t>
      </w:r>
    </w:p>
    <w:p w:rsidR="00AE20DB" w:rsidRDefault="00AE20DB" w:rsidP="00AE20DB">
      <w:pPr>
        <w:autoSpaceDE w:val="0"/>
        <w:autoSpaceDN w:val="0"/>
        <w:adjustRightInd w:val="0"/>
        <w:ind w:firstLineChars="200" w:firstLine="420"/>
        <w:jc w:val="left"/>
        <w:rPr>
          <w:rFonts w:eastAsia="仿宋_GB2312"/>
          <w:kern w:val="0"/>
          <w:szCs w:val="21"/>
        </w:rPr>
      </w:pPr>
      <w:r>
        <w:rPr>
          <w:rFonts w:eastAsia="仿宋_GB2312"/>
          <w:kern w:val="0"/>
          <w:szCs w:val="21"/>
        </w:rPr>
        <w:t>（</w:t>
      </w:r>
      <w:r>
        <w:rPr>
          <w:rFonts w:eastAsia="仿宋_GB2312"/>
          <w:kern w:val="0"/>
          <w:szCs w:val="21"/>
        </w:rPr>
        <w:t>1</w:t>
      </w:r>
      <w:r>
        <w:rPr>
          <w:rFonts w:eastAsia="仿宋_GB2312"/>
          <w:kern w:val="0"/>
          <w:szCs w:val="21"/>
        </w:rPr>
        <w:t>）质量保证金保函，保证金额为：</w:t>
      </w:r>
      <w:r>
        <w:rPr>
          <w:rFonts w:eastAsia="仿宋_GB2312" w:hint="eastAsia"/>
          <w:kern w:val="0"/>
          <w:szCs w:val="21"/>
          <w:u w:val="single"/>
        </w:rPr>
        <w:t xml:space="preserve">     /       </w:t>
      </w:r>
      <w:r>
        <w:rPr>
          <w:rFonts w:eastAsia="仿宋_GB2312"/>
          <w:kern w:val="0"/>
          <w:szCs w:val="21"/>
        </w:rPr>
        <w:t>；</w:t>
      </w:r>
    </w:p>
    <w:p w:rsidR="00AE20DB" w:rsidRDefault="00AE20DB" w:rsidP="00AE20DB">
      <w:pPr>
        <w:autoSpaceDE w:val="0"/>
        <w:autoSpaceDN w:val="0"/>
        <w:adjustRightInd w:val="0"/>
        <w:ind w:firstLineChars="200" w:firstLine="420"/>
        <w:jc w:val="left"/>
        <w:rPr>
          <w:rFonts w:eastAsia="仿宋_GB2312"/>
          <w:kern w:val="0"/>
          <w:szCs w:val="21"/>
        </w:rPr>
      </w:pPr>
      <w:r>
        <w:rPr>
          <w:rFonts w:eastAsia="仿宋_GB2312"/>
          <w:kern w:val="0"/>
          <w:szCs w:val="21"/>
        </w:rPr>
        <w:t>（</w:t>
      </w:r>
      <w:r>
        <w:rPr>
          <w:rFonts w:eastAsia="仿宋_GB2312"/>
          <w:kern w:val="0"/>
          <w:szCs w:val="21"/>
        </w:rPr>
        <w:t>2</w:t>
      </w:r>
      <w:r>
        <w:rPr>
          <w:rFonts w:eastAsia="仿宋_GB2312"/>
          <w:kern w:val="0"/>
          <w:szCs w:val="21"/>
        </w:rPr>
        <w:t>）</w:t>
      </w:r>
      <w:r>
        <w:rPr>
          <w:rFonts w:eastAsia="仿宋_GB2312" w:hint="eastAsia"/>
          <w:kern w:val="0"/>
          <w:szCs w:val="21"/>
          <w:u w:val="single"/>
        </w:rPr>
        <w:t>3</w:t>
      </w:r>
      <w:r>
        <w:rPr>
          <w:rFonts w:eastAsia="仿宋_GB2312"/>
          <w:kern w:val="0"/>
          <w:szCs w:val="21"/>
        </w:rPr>
        <w:t>%</w:t>
      </w:r>
      <w:r>
        <w:rPr>
          <w:rFonts w:eastAsia="仿宋_GB2312"/>
          <w:kern w:val="0"/>
          <w:szCs w:val="21"/>
        </w:rPr>
        <w:t>的工程款；</w:t>
      </w:r>
    </w:p>
    <w:p w:rsidR="00AE20DB" w:rsidRDefault="00AE20DB" w:rsidP="00AE20DB">
      <w:pPr>
        <w:autoSpaceDE w:val="0"/>
        <w:autoSpaceDN w:val="0"/>
        <w:adjustRightInd w:val="0"/>
        <w:ind w:firstLineChars="200" w:firstLine="420"/>
        <w:jc w:val="left"/>
        <w:rPr>
          <w:rFonts w:eastAsia="仿宋_GB2312"/>
          <w:kern w:val="0"/>
          <w:szCs w:val="21"/>
        </w:rPr>
      </w:pPr>
      <w:r>
        <w:rPr>
          <w:rFonts w:eastAsia="仿宋_GB2312"/>
          <w:kern w:val="0"/>
          <w:szCs w:val="21"/>
        </w:rPr>
        <w:lastRenderedPageBreak/>
        <w:t>（</w:t>
      </w:r>
      <w:r>
        <w:rPr>
          <w:rFonts w:eastAsia="仿宋_GB2312"/>
          <w:kern w:val="0"/>
          <w:szCs w:val="21"/>
        </w:rPr>
        <w:t>3</w:t>
      </w:r>
      <w:r>
        <w:rPr>
          <w:rFonts w:eastAsia="仿宋_GB2312"/>
          <w:kern w:val="0"/>
          <w:szCs w:val="21"/>
        </w:rPr>
        <w:t>）其他</w:t>
      </w:r>
      <w:r>
        <w:rPr>
          <w:rFonts w:eastAsia="仿宋_GB2312" w:hint="eastAsia"/>
          <w:kern w:val="0"/>
          <w:szCs w:val="21"/>
        </w:rPr>
        <w:t>方</w:t>
      </w:r>
      <w:r>
        <w:rPr>
          <w:rFonts w:eastAsia="仿宋_GB2312"/>
          <w:kern w:val="0"/>
          <w:szCs w:val="21"/>
        </w:rPr>
        <w:t>式</w:t>
      </w:r>
      <w:r>
        <w:rPr>
          <w:rFonts w:eastAsia="仿宋_GB2312"/>
          <w:kern w:val="0"/>
          <w:szCs w:val="21"/>
        </w:rPr>
        <w:t>:</w:t>
      </w:r>
      <w:r>
        <w:rPr>
          <w:rFonts w:eastAsia="仿宋_GB2312" w:hint="eastAsia"/>
          <w:kern w:val="0"/>
          <w:szCs w:val="21"/>
          <w:u w:val="single"/>
        </w:rPr>
        <w:t xml:space="preserve">   /           </w:t>
      </w:r>
      <w:r>
        <w:rPr>
          <w:rFonts w:eastAsia="仿宋_GB2312"/>
          <w:kern w:val="0"/>
          <w:szCs w:val="21"/>
        </w:rPr>
        <w:t>。</w:t>
      </w:r>
    </w:p>
    <w:p w:rsidR="00AE20DB" w:rsidRDefault="00AE20DB" w:rsidP="00AE20DB">
      <w:pPr>
        <w:ind w:firstLineChars="200" w:firstLine="420"/>
        <w:jc w:val="left"/>
        <w:rPr>
          <w:rFonts w:eastAsia="仿宋_GB2312"/>
          <w:szCs w:val="21"/>
        </w:rPr>
      </w:pPr>
      <w:r>
        <w:rPr>
          <w:rFonts w:eastAsia="仿宋_GB2312"/>
          <w:szCs w:val="21"/>
        </w:rPr>
        <w:t>15.3.2</w:t>
      </w:r>
      <w:r>
        <w:rPr>
          <w:rFonts w:eastAsia="仿宋_GB2312"/>
          <w:szCs w:val="21"/>
        </w:rPr>
        <w:t>质量保证金的扣留</w:t>
      </w:r>
    </w:p>
    <w:p w:rsidR="00AE20DB" w:rsidRDefault="00AE20DB" w:rsidP="00AE20DB">
      <w:pPr>
        <w:ind w:firstLineChars="200" w:firstLine="420"/>
        <w:jc w:val="left"/>
        <w:rPr>
          <w:rFonts w:eastAsia="仿宋_GB2312"/>
          <w:szCs w:val="21"/>
        </w:rPr>
      </w:pPr>
      <w:r>
        <w:rPr>
          <w:rFonts w:eastAsia="仿宋_GB2312"/>
          <w:szCs w:val="21"/>
        </w:rPr>
        <w:t>质量保证金的扣留采取以下第</w:t>
      </w:r>
      <w:r>
        <w:rPr>
          <w:rFonts w:eastAsia="仿宋_GB2312" w:hint="eastAsia"/>
          <w:szCs w:val="21"/>
          <w:u w:val="single"/>
        </w:rPr>
        <w:t>（</w:t>
      </w:r>
      <w:r>
        <w:rPr>
          <w:rFonts w:eastAsia="仿宋_GB2312" w:hint="eastAsia"/>
          <w:szCs w:val="21"/>
          <w:u w:val="single"/>
        </w:rPr>
        <w:t>2</w:t>
      </w:r>
      <w:r>
        <w:rPr>
          <w:rFonts w:eastAsia="仿宋_GB2312" w:hint="eastAsia"/>
          <w:szCs w:val="21"/>
          <w:u w:val="single"/>
        </w:rPr>
        <w:t>）</w:t>
      </w:r>
      <w:r>
        <w:rPr>
          <w:rFonts w:eastAsia="仿宋_GB2312"/>
          <w:szCs w:val="21"/>
        </w:rPr>
        <w:t>种方式：</w:t>
      </w:r>
    </w:p>
    <w:p w:rsidR="00AE20DB" w:rsidRDefault="00AE20DB" w:rsidP="00AE20DB">
      <w:pPr>
        <w:autoSpaceDE w:val="0"/>
        <w:autoSpaceDN w:val="0"/>
        <w:adjustRightInd w:val="0"/>
        <w:ind w:firstLineChars="200" w:firstLine="420"/>
        <w:jc w:val="left"/>
        <w:rPr>
          <w:rFonts w:eastAsia="仿宋_GB2312"/>
          <w:kern w:val="0"/>
          <w:szCs w:val="21"/>
        </w:rPr>
      </w:pPr>
      <w:r>
        <w:rPr>
          <w:rFonts w:eastAsia="仿宋_GB2312"/>
          <w:kern w:val="0"/>
          <w:szCs w:val="21"/>
        </w:rPr>
        <w:t>（</w:t>
      </w:r>
      <w:r>
        <w:rPr>
          <w:rFonts w:eastAsia="仿宋_GB2312"/>
          <w:kern w:val="0"/>
          <w:szCs w:val="21"/>
        </w:rPr>
        <w:t>1</w:t>
      </w:r>
      <w:r>
        <w:rPr>
          <w:rFonts w:eastAsia="仿宋_GB2312"/>
          <w:kern w:val="0"/>
          <w:szCs w:val="21"/>
        </w:rPr>
        <w:t>）在支付工程进度款时逐次扣留，在此情形下，质量保证金的计算基数不包括预付款的支付、扣回以及价格调整的金额；</w:t>
      </w:r>
    </w:p>
    <w:p w:rsidR="00AE20DB" w:rsidRDefault="00AE20DB" w:rsidP="00AE20DB">
      <w:pPr>
        <w:autoSpaceDE w:val="0"/>
        <w:autoSpaceDN w:val="0"/>
        <w:adjustRightInd w:val="0"/>
        <w:ind w:firstLineChars="200" w:firstLine="420"/>
        <w:jc w:val="left"/>
        <w:rPr>
          <w:rFonts w:eastAsia="仿宋_GB2312"/>
          <w:kern w:val="0"/>
          <w:szCs w:val="21"/>
        </w:rPr>
      </w:pPr>
      <w:r>
        <w:rPr>
          <w:rFonts w:eastAsia="仿宋_GB2312"/>
          <w:kern w:val="0"/>
          <w:szCs w:val="21"/>
        </w:rPr>
        <w:t>（</w:t>
      </w:r>
      <w:r>
        <w:rPr>
          <w:rFonts w:eastAsia="仿宋_GB2312"/>
          <w:kern w:val="0"/>
          <w:szCs w:val="21"/>
        </w:rPr>
        <w:t>2</w:t>
      </w:r>
      <w:r>
        <w:rPr>
          <w:rFonts w:eastAsia="仿宋_GB2312"/>
          <w:kern w:val="0"/>
          <w:szCs w:val="21"/>
        </w:rPr>
        <w:t>）工程竣工结算时一次性扣留质量保证金；</w:t>
      </w:r>
    </w:p>
    <w:p w:rsidR="00AE20DB" w:rsidRDefault="00AE20DB" w:rsidP="00AE20DB">
      <w:pPr>
        <w:autoSpaceDE w:val="0"/>
        <w:autoSpaceDN w:val="0"/>
        <w:adjustRightInd w:val="0"/>
        <w:ind w:firstLineChars="200" w:firstLine="420"/>
        <w:jc w:val="left"/>
        <w:rPr>
          <w:rFonts w:eastAsia="仿宋_GB2312"/>
          <w:kern w:val="0"/>
          <w:szCs w:val="21"/>
        </w:rPr>
      </w:pPr>
      <w:r>
        <w:rPr>
          <w:rFonts w:eastAsia="仿宋_GB2312"/>
          <w:kern w:val="0"/>
          <w:szCs w:val="21"/>
        </w:rPr>
        <w:t>（</w:t>
      </w:r>
      <w:r>
        <w:rPr>
          <w:rFonts w:eastAsia="仿宋_GB2312"/>
          <w:kern w:val="0"/>
          <w:szCs w:val="21"/>
        </w:rPr>
        <w:t>3</w:t>
      </w:r>
      <w:r>
        <w:rPr>
          <w:rFonts w:eastAsia="仿宋_GB2312"/>
          <w:kern w:val="0"/>
          <w:szCs w:val="21"/>
        </w:rPr>
        <w:t>）其他扣留方式</w:t>
      </w:r>
      <w:r>
        <w:rPr>
          <w:rFonts w:eastAsia="仿宋_GB2312"/>
          <w:kern w:val="0"/>
          <w:szCs w:val="21"/>
        </w:rPr>
        <w:t>:</w:t>
      </w:r>
      <w:r>
        <w:rPr>
          <w:rFonts w:eastAsia="仿宋_GB2312" w:hint="eastAsia"/>
          <w:kern w:val="0"/>
          <w:szCs w:val="21"/>
          <w:u w:val="single"/>
        </w:rPr>
        <w:t xml:space="preserve">  /          </w:t>
      </w:r>
      <w:r>
        <w:rPr>
          <w:rFonts w:eastAsia="仿宋_GB2312"/>
          <w:kern w:val="0"/>
          <w:szCs w:val="21"/>
        </w:rPr>
        <w:t>。</w:t>
      </w:r>
    </w:p>
    <w:p w:rsidR="00AE20DB" w:rsidRDefault="00AE20DB" w:rsidP="00AE20DB">
      <w:pPr>
        <w:ind w:firstLineChars="200" w:firstLine="420"/>
        <w:jc w:val="left"/>
        <w:rPr>
          <w:rFonts w:eastAsia="仿宋_GB2312"/>
          <w:szCs w:val="21"/>
          <w:u w:val="single"/>
        </w:rPr>
      </w:pPr>
      <w:r>
        <w:rPr>
          <w:rFonts w:eastAsia="仿宋_GB2312"/>
          <w:szCs w:val="21"/>
        </w:rPr>
        <w:t>关于质量保证金的补充约定：</w:t>
      </w:r>
      <w:bookmarkEnd w:id="519"/>
      <w:bookmarkEnd w:id="520"/>
      <w:r>
        <w:rPr>
          <w:rFonts w:eastAsia="仿宋_GB2312" w:hint="eastAsia"/>
          <w:szCs w:val="21"/>
          <w:u w:val="single"/>
        </w:rPr>
        <w:t xml:space="preserve">(1) </w:t>
      </w:r>
      <w:r>
        <w:rPr>
          <w:rFonts w:eastAsia="仿宋_GB2312" w:hint="eastAsia"/>
          <w:szCs w:val="21"/>
          <w:u w:val="single"/>
        </w:rPr>
        <w:t>取得《房屋建筑工程和市政基础设施工程竣工验收备案表》之日起在规定责任缺陷期和保质期截止日内无质量问题，无发包人代为维修发生的费用，返还工程全部质量保修金；</w:t>
      </w:r>
    </w:p>
    <w:p w:rsidR="00AE20DB" w:rsidRDefault="00AE20DB" w:rsidP="00AE20DB">
      <w:pPr>
        <w:ind w:firstLineChars="200" w:firstLine="420"/>
        <w:jc w:val="left"/>
        <w:rPr>
          <w:rFonts w:eastAsia="仿宋_GB2312"/>
          <w:szCs w:val="21"/>
          <w:u w:val="single"/>
        </w:rPr>
      </w:pPr>
      <w:r>
        <w:rPr>
          <w:rFonts w:eastAsia="仿宋_GB2312" w:hint="eastAsia"/>
          <w:szCs w:val="21"/>
          <w:u w:val="single"/>
        </w:rPr>
        <w:t>（</w:t>
      </w:r>
      <w:r>
        <w:rPr>
          <w:rFonts w:eastAsia="仿宋_GB2312" w:hint="eastAsia"/>
          <w:szCs w:val="21"/>
          <w:u w:val="single"/>
        </w:rPr>
        <w:t>2</w:t>
      </w:r>
      <w:r>
        <w:rPr>
          <w:rFonts w:eastAsia="仿宋_GB2312" w:hint="eastAsia"/>
          <w:szCs w:val="21"/>
          <w:u w:val="single"/>
        </w:rPr>
        <w:t>）如果在规定责任缺陷期内存在质量问题，发包人书面或电话通知承包人维修，承包人拒收书面通知或电话联系不上或没按规定时间进行维修，发包人有权委托其它施工单位进行维修，发生的维修费用，由发包人从承包人质量保证金中扣除维修部分原投标报价的</w:t>
      </w:r>
      <w:r>
        <w:rPr>
          <w:rFonts w:eastAsia="仿宋_GB2312" w:hint="eastAsia"/>
          <w:szCs w:val="21"/>
          <w:u w:val="single"/>
        </w:rPr>
        <w:t>3</w:t>
      </w:r>
      <w:r>
        <w:rPr>
          <w:rFonts w:eastAsia="仿宋_GB2312" w:hint="eastAsia"/>
          <w:szCs w:val="21"/>
          <w:u w:val="single"/>
        </w:rPr>
        <w:t>倍费用，如果维修部分无投标报价或</w:t>
      </w:r>
      <w:r>
        <w:rPr>
          <w:rFonts w:eastAsia="仿宋_GB2312" w:hint="eastAsia"/>
          <w:szCs w:val="21"/>
          <w:u w:val="single"/>
        </w:rPr>
        <w:t>3</w:t>
      </w:r>
      <w:r>
        <w:rPr>
          <w:rFonts w:eastAsia="仿宋_GB2312" w:hint="eastAsia"/>
          <w:szCs w:val="21"/>
          <w:u w:val="single"/>
        </w:rPr>
        <w:t>倍报价不足于维修时，由发包人从承包人质量保证金中扣除</w:t>
      </w:r>
      <w:r>
        <w:rPr>
          <w:rFonts w:eastAsia="仿宋_GB2312" w:hint="eastAsia"/>
          <w:szCs w:val="21"/>
          <w:u w:val="single"/>
        </w:rPr>
        <w:t>3</w:t>
      </w:r>
      <w:r>
        <w:rPr>
          <w:rFonts w:eastAsia="仿宋_GB2312" w:hint="eastAsia"/>
          <w:szCs w:val="21"/>
          <w:u w:val="single"/>
        </w:rPr>
        <w:t>倍的实际维修费用。</w:t>
      </w:r>
    </w:p>
    <w:p w:rsidR="00AE20DB" w:rsidRDefault="00AE20DB" w:rsidP="00AE20DB">
      <w:pPr>
        <w:ind w:firstLineChars="200" w:firstLine="420"/>
        <w:jc w:val="left"/>
        <w:rPr>
          <w:rFonts w:ascii="宋体" w:hAnsi="宋体"/>
          <w:color w:val="000000"/>
          <w:sz w:val="28"/>
          <w:szCs w:val="28"/>
          <w:u w:val="single"/>
        </w:rPr>
      </w:pPr>
      <w:r>
        <w:rPr>
          <w:rFonts w:eastAsia="仿宋_GB2312" w:hint="eastAsia"/>
          <w:szCs w:val="21"/>
          <w:u w:val="single"/>
        </w:rPr>
        <w:t>（</w:t>
      </w:r>
      <w:r>
        <w:rPr>
          <w:rFonts w:eastAsia="仿宋_GB2312" w:hint="eastAsia"/>
          <w:szCs w:val="21"/>
          <w:u w:val="single"/>
        </w:rPr>
        <w:t>3</w:t>
      </w:r>
      <w:r>
        <w:rPr>
          <w:rFonts w:eastAsia="仿宋_GB2312" w:hint="eastAsia"/>
          <w:szCs w:val="21"/>
          <w:u w:val="single"/>
        </w:rPr>
        <w:t>）取得《房屋建筑工程和市政基础设施工程竣工验收备案表》满</w:t>
      </w:r>
      <w:r>
        <w:rPr>
          <w:rFonts w:eastAsia="仿宋_GB2312" w:hint="eastAsia"/>
          <w:szCs w:val="21"/>
          <w:u w:val="single"/>
        </w:rPr>
        <w:t>2</w:t>
      </w:r>
      <w:r>
        <w:rPr>
          <w:rFonts w:eastAsia="仿宋_GB2312" w:hint="eastAsia"/>
          <w:szCs w:val="21"/>
          <w:u w:val="single"/>
        </w:rPr>
        <w:t>年，返还</w:t>
      </w:r>
      <w:r>
        <w:rPr>
          <w:rFonts w:eastAsia="仿宋_GB2312" w:hint="eastAsia"/>
          <w:szCs w:val="21"/>
          <w:u w:val="single"/>
        </w:rPr>
        <w:t>60%</w:t>
      </w:r>
      <w:r>
        <w:rPr>
          <w:rFonts w:eastAsia="仿宋_GB2312" w:hint="eastAsia"/>
          <w:szCs w:val="21"/>
          <w:u w:val="single"/>
        </w:rPr>
        <w:t>工程质量保修金（含发包人扣除的约定维修费用）；取得《房屋建筑工程和市政基础设施工程竣工验收备案表》满</w:t>
      </w:r>
      <w:r>
        <w:rPr>
          <w:rFonts w:eastAsia="仿宋_GB2312" w:hint="eastAsia"/>
          <w:szCs w:val="21"/>
          <w:u w:val="single"/>
        </w:rPr>
        <w:t>5</w:t>
      </w:r>
      <w:r>
        <w:rPr>
          <w:rFonts w:eastAsia="仿宋_GB2312" w:hint="eastAsia"/>
          <w:szCs w:val="21"/>
          <w:u w:val="single"/>
        </w:rPr>
        <w:t>年，返还余下工程质量保修金（含发包人扣除的约定维修费用）。</w:t>
      </w:r>
    </w:p>
    <w:p w:rsidR="00AE20DB" w:rsidRDefault="00AE20DB" w:rsidP="00AE20DB">
      <w:pPr>
        <w:ind w:firstLineChars="200" w:firstLine="420"/>
        <w:jc w:val="left"/>
        <w:rPr>
          <w:rFonts w:eastAsia="仿宋_GB2312"/>
          <w:szCs w:val="21"/>
          <w:u w:val="single"/>
        </w:rPr>
      </w:pPr>
      <w:r>
        <w:rPr>
          <w:rFonts w:eastAsia="仿宋_GB2312" w:hint="eastAsia"/>
          <w:szCs w:val="21"/>
          <w:u w:val="single"/>
        </w:rPr>
        <w:t>（</w:t>
      </w:r>
      <w:r>
        <w:rPr>
          <w:rFonts w:eastAsia="仿宋_GB2312" w:hint="eastAsia"/>
          <w:szCs w:val="21"/>
          <w:u w:val="single"/>
        </w:rPr>
        <w:t>4</w:t>
      </w:r>
      <w:r>
        <w:rPr>
          <w:rFonts w:eastAsia="仿宋_GB2312" w:hint="eastAsia"/>
          <w:szCs w:val="21"/>
          <w:u w:val="single"/>
        </w:rPr>
        <w:t>）如果在规定质保期截止日内存在质量问题，</w:t>
      </w:r>
      <w:proofErr w:type="gramStart"/>
      <w:r>
        <w:rPr>
          <w:rFonts w:eastAsia="仿宋_GB2312" w:hint="eastAsia"/>
          <w:szCs w:val="21"/>
          <w:u w:val="single"/>
        </w:rPr>
        <w:t>待质量</w:t>
      </w:r>
      <w:proofErr w:type="gramEnd"/>
      <w:r>
        <w:rPr>
          <w:rFonts w:eastAsia="仿宋_GB2312" w:hint="eastAsia"/>
          <w:szCs w:val="21"/>
          <w:u w:val="single"/>
        </w:rPr>
        <w:t>问题修复，顺延一年后，经检验合格，全部返还工程质量保修金；如仍存在质量问题甲方有权扣除相应的质保金，并保留进一步追偿的权利</w:t>
      </w:r>
    </w:p>
    <w:p w:rsidR="00AE20DB" w:rsidRDefault="00AE20DB" w:rsidP="00AE20DB">
      <w:pPr>
        <w:ind w:firstLineChars="200" w:firstLine="420"/>
        <w:jc w:val="left"/>
        <w:rPr>
          <w:rFonts w:eastAsia="仿宋_GB2312"/>
          <w:szCs w:val="21"/>
          <w:u w:val="single"/>
        </w:rPr>
      </w:pPr>
      <w:r>
        <w:rPr>
          <w:rFonts w:eastAsia="仿宋_GB2312" w:hint="eastAsia"/>
          <w:szCs w:val="21"/>
          <w:u w:val="single"/>
        </w:rPr>
        <w:t>（</w:t>
      </w:r>
      <w:r>
        <w:rPr>
          <w:rFonts w:eastAsia="仿宋_GB2312" w:hint="eastAsia"/>
          <w:szCs w:val="21"/>
          <w:u w:val="single"/>
        </w:rPr>
        <w:t>5</w:t>
      </w:r>
      <w:r>
        <w:rPr>
          <w:rFonts w:eastAsia="仿宋_GB2312" w:hint="eastAsia"/>
          <w:szCs w:val="21"/>
          <w:u w:val="single"/>
        </w:rPr>
        <w:t>）工程质量保修金不计利息。</w:t>
      </w:r>
    </w:p>
    <w:p w:rsidR="00AE20DB" w:rsidRDefault="00AE20DB" w:rsidP="00AE20DB">
      <w:pPr>
        <w:ind w:firstLineChars="200" w:firstLine="420"/>
        <w:jc w:val="left"/>
        <w:rPr>
          <w:rFonts w:eastAsia="黑体"/>
          <w:szCs w:val="21"/>
        </w:rPr>
      </w:pPr>
      <w:r>
        <w:rPr>
          <w:rFonts w:eastAsia="黑体"/>
          <w:szCs w:val="21"/>
        </w:rPr>
        <w:t>15.4</w:t>
      </w:r>
      <w:r>
        <w:rPr>
          <w:rFonts w:eastAsia="黑体"/>
          <w:szCs w:val="21"/>
        </w:rPr>
        <w:t>保修</w:t>
      </w:r>
    </w:p>
    <w:bookmarkEnd w:id="521"/>
    <w:p w:rsidR="00AE20DB" w:rsidRDefault="00AE20DB" w:rsidP="00AE20DB">
      <w:pPr>
        <w:ind w:firstLineChars="195" w:firstLine="409"/>
        <w:jc w:val="left"/>
        <w:rPr>
          <w:rFonts w:eastAsia="仿宋_GB2312"/>
          <w:szCs w:val="21"/>
        </w:rPr>
      </w:pPr>
      <w:r>
        <w:rPr>
          <w:rFonts w:eastAsia="仿宋_GB2312"/>
          <w:szCs w:val="21"/>
        </w:rPr>
        <w:t>15.4.1</w:t>
      </w:r>
      <w:r>
        <w:rPr>
          <w:rFonts w:eastAsia="仿宋_GB2312"/>
          <w:szCs w:val="21"/>
        </w:rPr>
        <w:t>保修责任</w:t>
      </w:r>
    </w:p>
    <w:p w:rsidR="00AE20DB" w:rsidRDefault="00AE20DB" w:rsidP="00AE20DB">
      <w:pPr>
        <w:ind w:firstLineChars="200" w:firstLine="420"/>
        <w:jc w:val="left"/>
        <w:rPr>
          <w:rFonts w:eastAsia="仿宋_GB2312"/>
          <w:szCs w:val="21"/>
          <w:u w:val="single"/>
        </w:rPr>
      </w:pPr>
      <w:r>
        <w:rPr>
          <w:rFonts w:eastAsia="仿宋_GB2312"/>
          <w:szCs w:val="21"/>
        </w:rPr>
        <w:t>工程保修期为：</w:t>
      </w:r>
      <w:r>
        <w:rPr>
          <w:rFonts w:eastAsia="仿宋_GB2312" w:hint="eastAsia"/>
          <w:szCs w:val="21"/>
          <w:u w:val="single"/>
        </w:rPr>
        <w:t>（一）基础设施工程、房屋建筑的</w:t>
      </w:r>
      <w:hyperlink r:id="rId7" w:history="1">
        <w:r>
          <w:rPr>
            <w:rFonts w:eastAsia="仿宋_GB2312" w:hint="eastAsia"/>
            <w:szCs w:val="21"/>
            <w:u w:val="single"/>
          </w:rPr>
          <w:t>地基基础工程</w:t>
        </w:r>
      </w:hyperlink>
      <w:r>
        <w:rPr>
          <w:rFonts w:eastAsia="仿宋_GB2312" w:hint="eastAsia"/>
          <w:szCs w:val="21"/>
          <w:u w:val="single"/>
        </w:rPr>
        <w:t>和</w:t>
      </w:r>
      <w:hyperlink r:id="rId8" w:history="1">
        <w:r>
          <w:rPr>
            <w:rFonts w:eastAsia="仿宋_GB2312" w:hint="eastAsia"/>
            <w:szCs w:val="21"/>
            <w:u w:val="single"/>
          </w:rPr>
          <w:t>主体结构工程</w:t>
        </w:r>
      </w:hyperlink>
      <w:r>
        <w:rPr>
          <w:rFonts w:eastAsia="仿宋_GB2312" w:hint="eastAsia"/>
          <w:szCs w:val="21"/>
          <w:u w:val="single"/>
        </w:rPr>
        <w:t>，为设计文件规定的该工程的合理使用年限；</w:t>
      </w:r>
    </w:p>
    <w:p w:rsidR="00AE20DB" w:rsidRDefault="00AE20DB" w:rsidP="00AE20DB">
      <w:pPr>
        <w:ind w:firstLineChars="200" w:firstLine="420"/>
        <w:jc w:val="left"/>
        <w:rPr>
          <w:rFonts w:eastAsia="仿宋_GB2312"/>
          <w:szCs w:val="21"/>
          <w:u w:val="single"/>
        </w:rPr>
      </w:pPr>
      <w:r>
        <w:rPr>
          <w:rFonts w:eastAsia="仿宋_GB2312" w:hint="eastAsia"/>
          <w:szCs w:val="21"/>
          <w:u w:val="single"/>
        </w:rPr>
        <w:t>（二）屋面防水工程、有防水要求的卫生间、房间和外墙面的防渗漏，为</w:t>
      </w:r>
      <w:r>
        <w:rPr>
          <w:rFonts w:eastAsia="仿宋_GB2312" w:hint="eastAsia"/>
          <w:szCs w:val="21"/>
          <w:u w:val="single"/>
        </w:rPr>
        <w:t>5</w:t>
      </w:r>
      <w:r>
        <w:rPr>
          <w:rFonts w:eastAsia="仿宋_GB2312" w:hint="eastAsia"/>
          <w:szCs w:val="21"/>
          <w:u w:val="single"/>
        </w:rPr>
        <w:t>年；</w:t>
      </w:r>
    </w:p>
    <w:p w:rsidR="00AE20DB" w:rsidRDefault="00AE20DB" w:rsidP="00AE20DB">
      <w:pPr>
        <w:ind w:firstLineChars="200" w:firstLine="420"/>
        <w:jc w:val="left"/>
        <w:rPr>
          <w:rFonts w:eastAsia="仿宋_GB2312"/>
          <w:szCs w:val="21"/>
          <w:u w:val="single"/>
        </w:rPr>
      </w:pPr>
      <w:r>
        <w:rPr>
          <w:rFonts w:eastAsia="仿宋_GB2312" w:hint="eastAsia"/>
          <w:szCs w:val="21"/>
          <w:u w:val="single"/>
        </w:rPr>
        <w:t>（三）供热与供冷系统，为</w:t>
      </w:r>
      <w:r>
        <w:rPr>
          <w:rFonts w:eastAsia="仿宋_GB2312" w:hint="eastAsia"/>
          <w:szCs w:val="21"/>
          <w:u w:val="single"/>
        </w:rPr>
        <w:t>2</w:t>
      </w:r>
      <w:r>
        <w:rPr>
          <w:rFonts w:eastAsia="仿宋_GB2312" w:hint="eastAsia"/>
          <w:szCs w:val="21"/>
          <w:u w:val="single"/>
        </w:rPr>
        <w:t>个采暖期、供冷期；</w:t>
      </w:r>
    </w:p>
    <w:p w:rsidR="00AE20DB" w:rsidRDefault="00AE20DB" w:rsidP="00AE20DB">
      <w:pPr>
        <w:ind w:firstLineChars="200" w:firstLine="420"/>
        <w:jc w:val="left"/>
        <w:rPr>
          <w:rFonts w:eastAsia="仿宋_GB2312"/>
          <w:kern w:val="0"/>
          <w:szCs w:val="21"/>
        </w:rPr>
      </w:pPr>
      <w:r>
        <w:rPr>
          <w:rFonts w:eastAsia="仿宋_GB2312" w:hint="eastAsia"/>
          <w:szCs w:val="21"/>
          <w:u w:val="single"/>
        </w:rPr>
        <w:t>（四）电气管线、给排水管道、设备安装和装修工程，为</w:t>
      </w:r>
      <w:r>
        <w:rPr>
          <w:rFonts w:eastAsia="仿宋_GB2312" w:hint="eastAsia"/>
          <w:szCs w:val="21"/>
          <w:u w:val="single"/>
        </w:rPr>
        <w:t>2</w:t>
      </w:r>
      <w:r>
        <w:rPr>
          <w:rFonts w:eastAsia="仿宋_GB2312" w:hint="eastAsia"/>
          <w:szCs w:val="21"/>
          <w:u w:val="single"/>
        </w:rPr>
        <w:t>年。</w:t>
      </w:r>
    </w:p>
    <w:p w:rsidR="00AE20DB" w:rsidRDefault="00AE20DB" w:rsidP="00AE20DB">
      <w:pPr>
        <w:ind w:firstLineChars="195" w:firstLine="409"/>
        <w:jc w:val="left"/>
        <w:rPr>
          <w:rFonts w:eastAsia="仿宋_GB2312"/>
          <w:szCs w:val="21"/>
        </w:rPr>
      </w:pPr>
      <w:r>
        <w:rPr>
          <w:rFonts w:eastAsia="仿宋_GB2312"/>
          <w:szCs w:val="21"/>
        </w:rPr>
        <w:t>15.4.3</w:t>
      </w:r>
      <w:r>
        <w:rPr>
          <w:rFonts w:eastAsia="仿宋_GB2312"/>
          <w:szCs w:val="21"/>
        </w:rPr>
        <w:t>修复通知</w:t>
      </w:r>
    </w:p>
    <w:p w:rsidR="00AE20DB" w:rsidRDefault="00AE20DB" w:rsidP="00AE20DB">
      <w:pPr>
        <w:ind w:firstLineChars="200" w:firstLine="420"/>
        <w:jc w:val="left"/>
        <w:rPr>
          <w:rFonts w:eastAsia="仿宋_GB2312"/>
          <w:kern w:val="0"/>
          <w:szCs w:val="21"/>
          <w:u w:val="single"/>
        </w:rPr>
      </w:pPr>
      <w:r>
        <w:rPr>
          <w:kern w:val="0"/>
        </w:rPr>
        <w:t>承包人收到保修通知并到达工程现场的合理时间：</w:t>
      </w:r>
      <w:bookmarkStart w:id="548" w:name="_Toc351203648"/>
      <w:bookmarkStart w:id="549" w:name="_Toc280868717"/>
      <w:bookmarkStart w:id="550" w:name="_Toc280868718"/>
      <w:bookmarkEnd w:id="522"/>
      <w:bookmarkEnd w:id="523"/>
      <w:bookmarkEnd w:id="524"/>
      <w:bookmarkEnd w:id="525"/>
      <w:r>
        <w:rPr>
          <w:rFonts w:eastAsia="仿宋_GB2312" w:hint="eastAsia"/>
          <w:kern w:val="0"/>
          <w:szCs w:val="21"/>
          <w:u w:val="single"/>
        </w:rPr>
        <w:t>接到口头或书面通知后</w:t>
      </w:r>
      <w:r>
        <w:rPr>
          <w:rFonts w:eastAsia="仿宋_GB2312" w:hint="eastAsia"/>
          <w:kern w:val="0"/>
          <w:szCs w:val="21"/>
          <w:u w:val="single"/>
        </w:rPr>
        <w:t>24</w:t>
      </w:r>
      <w:r>
        <w:rPr>
          <w:rFonts w:eastAsia="仿宋_GB2312" w:hint="eastAsia"/>
          <w:kern w:val="0"/>
          <w:szCs w:val="21"/>
          <w:u w:val="single"/>
        </w:rPr>
        <w:t>小时内。</w:t>
      </w:r>
    </w:p>
    <w:p w:rsidR="00AE20DB" w:rsidRDefault="00AE20DB" w:rsidP="00AE20DB">
      <w:pPr>
        <w:ind w:firstLineChars="200" w:firstLine="422"/>
        <w:jc w:val="left"/>
        <w:rPr>
          <w:b/>
        </w:rPr>
      </w:pPr>
      <w:r>
        <w:rPr>
          <w:b/>
        </w:rPr>
        <w:t xml:space="preserve">16. </w:t>
      </w:r>
      <w:r>
        <w:rPr>
          <w:b/>
        </w:rPr>
        <w:t>违约</w:t>
      </w:r>
      <w:bookmarkEnd w:id="548"/>
    </w:p>
    <w:p w:rsidR="00AE20DB" w:rsidRDefault="00AE20DB" w:rsidP="00AE20DB">
      <w:pPr>
        <w:spacing w:after="120"/>
        <w:ind w:firstLineChars="200" w:firstLine="420"/>
        <w:rPr>
          <w:rFonts w:eastAsia="黑体"/>
          <w:szCs w:val="21"/>
        </w:rPr>
      </w:pPr>
      <w:r>
        <w:rPr>
          <w:rFonts w:eastAsia="黑体"/>
          <w:szCs w:val="21"/>
        </w:rPr>
        <w:t xml:space="preserve">16.1 </w:t>
      </w:r>
      <w:r>
        <w:rPr>
          <w:rFonts w:eastAsia="黑体"/>
          <w:szCs w:val="21"/>
        </w:rPr>
        <w:t>发包人违约</w:t>
      </w:r>
    </w:p>
    <w:p w:rsidR="00AE20DB" w:rsidRDefault="00AE20DB" w:rsidP="00AE20DB">
      <w:pPr>
        <w:ind w:firstLineChars="200" w:firstLine="420"/>
        <w:jc w:val="left"/>
        <w:rPr>
          <w:rFonts w:eastAsia="仿宋_GB2312"/>
          <w:szCs w:val="21"/>
        </w:rPr>
      </w:pPr>
      <w:r>
        <w:rPr>
          <w:rFonts w:eastAsia="仿宋_GB2312"/>
          <w:szCs w:val="21"/>
        </w:rPr>
        <w:t>16.1.1</w:t>
      </w:r>
      <w:r>
        <w:rPr>
          <w:rFonts w:eastAsia="仿宋_GB2312"/>
          <w:szCs w:val="21"/>
        </w:rPr>
        <w:t>发包人违约的情形</w:t>
      </w:r>
    </w:p>
    <w:p w:rsidR="00AE20DB" w:rsidRDefault="00AE20DB" w:rsidP="00AE20DB">
      <w:pPr>
        <w:ind w:leftChars="200" w:left="1050" w:hangingChars="300" w:hanging="630"/>
        <w:jc w:val="left"/>
        <w:rPr>
          <w:rFonts w:eastAsia="仿宋_GB2312"/>
          <w:kern w:val="0"/>
          <w:szCs w:val="21"/>
        </w:rPr>
      </w:pPr>
      <w:r>
        <w:rPr>
          <w:rFonts w:eastAsia="仿宋_GB2312"/>
          <w:kern w:val="0"/>
          <w:szCs w:val="21"/>
        </w:rPr>
        <w:t>发包人违约的其他情形：</w:t>
      </w:r>
      <w:r>
        <w:rPr>
          <w:rFonts w:eastAsia="仿宋_GB2312" w:hint="eastAsia"/>
          <w:kern w:val="0"/>
          <w:szCs w:val="21"/>
          <w:u w:val="single"/>
        </w:rPr>
        <w:t xml:space="preserve">          /     </w:t>
      </w:r>
      <w:r>
        <w:rPr>
          <w:rFonts w:eastAsia="仿宋_GB2312"/>
          <w:kern w:val="0"/>
          <w:szCs w:val="21"/>
        </w:rPr>
        <w:t>。</w:t>
      </w:r>
    </w:p>
    <w:p w:rsidR="00AE20DB" w:rsidRDefault="00AE20DB" w:rsidP="00AE20DB">
      <w:pPr>
        <w:ind w:left="1050" w:hangingChars="500" w:hanging="1050"/>
        <w:jc w:val="left"/>
        <w:rPr>
          <w:rFonts w:eastAsia="仿宋_GB2312"/>
          <w:kern w:val="0"/>
          <w:szCs w:val="21"/>
        </w:rPr>
      </w:pPr>
      <w:r>
        <w:rPr>
          <w:rFonts w:eastAsia="仿宋_GB2312"/>
          <w:kern w:val="0"/>
          <w:szCs w:val="21"/>
        </w:rPr>
        <w:t>16.1.2</w:t>
      </w:r>
      <w:r>
        <w:rPr>
          <w:rFonts w:eastAsia="仿宋_GB2312"/>
          <w:kern w:val="0"/>
          <w:szCs w:val="21"/>
        </w:rPr>
        <w:t>发包人违约的责任</w:t>
      </w:r>
    </w:p>
    <w:p w:rsidR="00AE20DB" w:rsidRDefault="00AE20DB" w:rsidP="00AE20DB">
      <w:pPr>
        <w:ind w:firstLineChars="200" w:firstLine="420"/>
        <w:jc w:val="left"/>
        <w:rPr>
          <w:rFonts w:eastAsia="仿宋_GB2312"/>
          <w:kern w:val="0"/>
          <w:szCs w:val="21"/>
        </w:rPr>
      </w:pPr>
      <w:r>
        <w:rPr>
          <w:rFonts w:eastAsia="仿宋_GB2312"/>
          <w:kern w:val="0"/>
          <w:szCs w:val="21"/>
        </w:rPr>
        <w:t>发包人违约责任的承担方式和计算方法：</w:t>
      </w:r>
    </w:p>
    <w:p w:rsidR="00AE20DB" w:rsidRDefault="00AE20DB" w:rsidP="00AE20DB">
      <w:pPr>
        <w:ind w:firstLineChars="200" w:firstLine="420"/>
        <w:jc w:val="left"/>
        <w:rPr>
          <w:rFonts w:eastAsia="仿宋_GB2312"/>
          <w:kern w:val="0"/>
          <w:szCs w:val="21"/>
          <w:u w:val="single"/>
        </w:rPr>
      </w:pPr>
      <w:r>
        <w:rPr>
          <w:rFonts w:eastAsia="仿宋_GB2312"/>
          <w:kern w:val="0"/>
          <w:szCs w:val="21"/>
        </w:rPr>
        <w:t>（</w:t>
      </w:r>
      <w:r>
        <w:rPr>
          <w:rFonts w:eastAsia="仿宋_GB2312"/>
          <w:kern w:val="0"/>
          <w:szCs w:val="21"/>
        </w:rPr>
        <w:t>1</w:t>
      </w:r>
      <w:r>
        <w:rPr>
          <w:rFonts w:eastAsia="仿宋_GB2312"/>
          <w:kern w:val="0"/>
          <w:szCs w:val="21"/>
        </w:rPr>
        <w:t>）因发包人原因未能在计划开工日期前</w:t>
      </w:r>
      <w:r>
        <w:rPr>
          <w:rFonts w:eastAsia="仿宋_GB2312"/>
          <w:kern w:val="0"/>
          <w:szCs w:val="21"/>
        </w:rPr>
        <w:t>7</w:t>
      </w:r>
      <w:r>
        <w:rPr>
          <w:rFonts w:eastAsia="仿宋_GB2312"/>
          <w:kern w:val="0"/>
          <w:szCs w:val="21"/>
        </w:rPr>
        <w:t>天内下达开工通知的违约责任：</w:t>
      </w:r>
      <w:r>
        <w:rPr>
          <w:rFonts w:eastAsia="仿宋_GB2312" w:hint="eastAsia"/>
          <w:szCs w:val="21"/>
          <w:u w:val="single"/>
        </w:rPr>
        <w:t>工期顺延</w:t>
      </w:r>
      <w:r>
        <w:rPr>
          <w:rFonts w:eastAsia="仿宋_GB2312" w:hint="eastAsia"/>
          <w:kern w:val="0"/>
          <w:szCs w:val="21"/>
          <w:u w:val="single"/>
        </w:rPr>
        <w:t>。</w:t>
      </w:r>
    </w:p>
    <w:p w:rsidR="00AE20DB" w:rsidRDefault="00AE20DB" w:rsidP="00AE20DB">
      <w:pPr>
        <w:ind w:firstLineChars="200" w:firstLine="420"/>
        <w:jc w:val="left"/>
        <w:rPr>
          <w:rFonts w:eastAsia="仿宋_GB2312"/>
          <w:kern w:val="0"/>
          <w:szCs w:val="21"/>
          <w:u w:val="single"/>
        </w:rPr>
      </w:pPr>
      <w:r>
        <w:rPr>
          <w:rFonts w:eastAsia="仿宋_GB2312"/>
          <w:kern w:val="0"/>
          <w:szCs w:val="21"/>
        </w:rPr>
        <w:t>（</w:t>
      </w:r>
      <w:r>
        <w:rPr>
          <w:rFonts w:eastAsia="仿宋_GB2312"/>
          <w:kern w:val="0"/>
          <w:szCs w:val="21"/>
        </w:rPr>
        <w:t>2</w:t>
      </w:r>
      <w:r>
        <w:rPr>
          <w:rFonts w:eastAsia="仿宋_GB2312"/>
          <w:kern w:val="0"/>
          <w:szCs w:val="21"/>
        </w:rPr>
        <w:t>）因发包人原因未能按合同约定支付合同价款的违约责任：</w:t>
      </w:r>
      <w:r>
        <w:rPr>
          <w:rFonts w:eastAsia="仿宋_GB2312" w:hint="eastAsia"/>
          <w:szCs w:val="21"/>
          <w:u w:val="single"/>
        </w:rPr>
        <w:t>按同期银行贷款利率支付违约金</w:t>
      </w:r>
      <w:r>
        <w:rPr>
          <w:rFonts w:eastAsia="仿宋_GB2312" w:hint="eastAsia"/>
          <w:szCs w:val="21"/>
          <w:u w:val="single"/>
        </w:rPr>
        <w:t xml:space="preserve"> </w:t>
      </w:r>
      <w:r>
        <w:rPr>
          <w:rFonts w:eastAsia="仿宋_GB2312" w:hint="eastAsia"/>
          <w:kern w:val="0"/>
          <w:szCs w:val="21"/>
          <w:u w:val="single"/>
        </w:rPr>
        <w:t>。</w:t>
      </w:r>
    </w:p>
    <w:p w:rsidR="00AE20DB" w:rsidRDefault="00AE20DB" w:rsidP="00AE20DB">
      <w:pPr>
        <w:ind w:firstLineChars="200" w:firstLine="420"/>
        <w:jc w:val="left"/>
        <w:rPr>
          <w:rFonts w:eastAsia="仿宋_GB2312"/>
          <w:kern w:val="0"/>
          <w:szCs w:val="21"/>
          <w:u w:val="single"/>
        </w:rPr>
      </w:pPr>
      <w:r>
        <w:rPr>
          <w:rFonts w:eastAsia="仿宋_GB2312"/>
          <w:kern w:val="0"/>
          <w:szCs w:val="21"/>
        </w:rPr>
        <w:t>（</w:t>
      </w:r>
      <w:r>
        <w:rPr>
          <w:rFonts w:eastAsia="仿宋_GB2312"/>
          <w:kern w:val="0"/>
          <w:szCs w:val="21"/>
        </w:rPr>
        <w:t>3</w:t>
      </w:r>
      <w:r>
        <w:rPr>
          <w:rFonts w:eastAsia="仿宋_GB2312"/>
          <w:kern w:val="0"/>
          <w:szCs w:val="21"/>
        </w:rPr>
        <w:t>）发包人违反第</w:t>
      </w:r>
      <w:r>
        <w:rPr>
          <w:rFonts w:eastAsia="仿宋_GB2312"/>
          <w:kern w:val="0"/>
          <w:szCs w:val="21"/>
        </w:rPr>
        <w:t>10.1</w:t>
      </w:r>
      <w:r>
        <w:rPr>
          <w:rFonts w:eastAsia="仿宋_GB2312"/>
          <w:kern w:val="0"/>
          <w:szCs w:val="21"/>
        </w:rPr>
        <w:t>款</w:t>
      </w:r>
      <w:r>
        <w:rPr>
          <w:rFonts w:eastAsia="仿宋_GB2312" w:hint="eastAsia"/>
          <w:kern w:val="0"/>
          <w:szCs w:val="21"/>
        </w:rPr>
        <w:t>〔</w:t>
      </w:r>
      <w:r>
        <w:rPr>
          <w:rFonts w:eastAsia="仿宋_GB2312"/>
          <w:kern w:val="0"/>
          <w:szCs w:val="21"/>
        </w:rPr>
        <w:t>变更的范围</w:t>
      </w:r>
      <w:r>
        <w:rPr>
          <w:rFonts w:eastAsia="仿宋_GB2312" w:hint="eastAsia"/>
          <w:kern w:val="0"/>
          <w:szCs w:val="21"/>
        </w:rPr>
        <w:t>〕</w:t>
      </w:r>
      <w:r>
        <w:rPr>
          <w:rFonts w:eastAsia="仿宋_GB2312"/>
          <w:kern w:val="0"/>
          <w:szCs w:val="21"/>
        </w:rPr>
        <w:t>第（</w:t>
      </w:r>
      <w:r>
        <w:rPr>
          <w:rFonts w:eastAsia="仿宋_GB2312"/>
          <w:kern w:val="0"/>
          <w:szCs w:val="21"/>
        </w:rPr>
        <w:t>2</w:t>
      </w:r>
      <w:r>
        <w:rPr>
          <w:rFonts w:eastAsia="仿宋_GB2312"/>
          <w:kern w:val="0"/>
          <w:szCs w:val="21"/>
        </w:rPr>
        <w:t>）项约定，自行实施被取消的工作或转由他人实施的违约责任：</w:t>
      </w:r>
      <w:r>
        <w:rPr>
          <w:rFonts w:eastAsia="仿宋_GB2312" w:hint="eastAsia"/>
          <w:kern w:val="0"/>
          <w:szCs w:val="21"/>
          <w:u w:val="single"/>
        </w:rPr>
        <w:t>双方协商解决。</w:t>
      </w:r>
    </w:p>
    <w:p w:rsidR="00AE20DB" w:rsidRDefault="00AE20DB" w:rsidP="00AE20DB">
      <w:pPr>
        <w:ind w:firstLineChars="200" w:firstLine="420"/>
        <w:jc w:val="left"/>
        <w:rPr>
          <w:rFonts w:eastAsia="仿宋_GB2312"/>
          <w:kern w:val="0"/>
          <w:szCs w:val="21"/>
          <w:u w:val="single"/>
        </w:rPr>
      </w:pPr>
      <w:r>
        <w:rPr>
          <w:rFonts w:eastAsia="仿宋_GB2312"/>
          <w:kern w:val="0"/>
          <w:szCs w:val="21"/>
        </w:rPr>
        <w:t>（</w:t>
      </w:r>
      <w:r>
        <w:rPr>
          <w:rFonts w:eastAsia="仿宋_GB2312"/>
          <w:kern w:val="0"/>
          <w:szCs w:val="21"/>
        </w:rPr>
        <w:t>4</w:t>
      </w:r>
      <w:r>
        <w:rPr>
          <w:rFonts w:eastAsia="仿宋_GB2312"/>
          <w:kern w:val="0"/>
          <w:szCs w:val="21"/>
        </w:rPr>
        <w:t>）发包人提供的材料、工程设备的规格、数量或质量不符合合同约定，或因发包人原因导致交货日期延误或交货地点变更等情况的违约责任：</w:t>
      </w:r>
      <w:r>
        <w:rPr>
          <w:rFonts w:eastAsia="仿宋_GB2312" w:hint="eastAsia"/>
          <w:szCs w:val="21"/>
          <w:u w:val="single"/>
        </w:rPr>
        <w:t>工期顺延</w:t>
      </w:r>
      <w:r>
        <w:rPr>
          <w:rFonts w:eastAsia="仿宋_GB2312" w:hint="eastAsia"/>
          <w:szCs w:val="21"/>
          <w:u w:val="single"/>
        </w:rPr>
        <w:t xml:space="preserve"> </w:t>
      </w:r>
      <w:r>
        <w:rPr>
          <w:rFonts w:eastAsia="仿宋_GB2312" w:hint="eastAsia"/>
          <w:szCs w:val="21"/>
          <w:u w:val="single"/>
        </w:rPr>
        <w:t>。</w:t>
      </w:r>
    </w:p>
    <w:p w:rsidR="00AE20DB" w:rsidRDefault="00AE20DB" w:rsidP="00AE20DB">
      <w:pPr>
        <w:ind w:firstLineChars="200" w:firstLine="420"/>
        <w:jc w:val="left"/>
        <w:rPr>
          <w:rFonts w:eastAsia="仿宋_GB2312"/>
          <w:kern w:val="0"/>
          <w:szCs w:val="21"/>
          <w:u w:val="single"/>
        </w:rPr>
      </w:pPr>
      <w:r>
        <w:rPr>
          <w:rFonts w:eastAsia="仿宋_GB2312"/>
          <w:kern w:val="0"/>
          <w:szCs w:val="21"/>
        </w:rPr>
        <w:t>（</w:t>
      </w:r>
      <w:r>
        <w:rPr>
          <w:rFonts w:eastAsia="仿宋_GB2312"/>
          <w:kern w:val="0"/>
          <w:szCs w:val="21"/>
        </w:rPr>
        <w:t>5</w:t>
      </w:r>
      <w:r>
        <w:rPr>
          <w:rFonts w:eastAsia="仿宋_GB2312"/>
          <w:kern w:val="0"/>
          <w:szCs w:val="21"/>
        </w:rPr>
        <w:t>）因发包人违反合同约定造成暂停施工的违约责任：</w:t>
      </w:r>
      <w:r>
        <w:rPr>
          <w:rFonts w:eastAsia="仿宋_GB2312" w:hint="eastAsia"/>
          <w:kern w:val="0"/>
          <w:szCs w:val="21"/>
          <w:u w:val="single"/>
        </w:rPr>
        <w:t>双方协商解决。</w:t>
      </w:r>
    </w:p>
    <w:p w:rsidR="00AE20DB" w:rsidRDefault="00AE20DB" w:rsidP="00AE20DB">
      <w:pPr>
        <w:ind w:firstLineChars="200" w:firstLine="420"/>
        <w:jc w:val="left"/>
        <w:rPr>
          <w:rFonts w:eastAsia="仿宋_GB2312"/>
          <w:kern w:val="0"/>
          <w:szCs w:val="21"/>
          <w:u w:val="single"/>
        </w:rPr>
      </w:pPr>
      <w:r>
        <w:rPr>
          <w:rFonts w:eastAsia="仿宋_GB2312"/>
          <w:kern w:val="0"/>
          <w:szCs w:val="21"/>
        </w:rPr>
        <w:t>（</w:t>
      </w:r>
      <w:r>
        <w:rPr>
          <w:rFonts w:eastAsia="仿宋_GB2312"/>
          <w:kern w:val="0"/>
          <w:szCs w:val="21"/>
        </w:rPr>
        <w:t>6</w:t>
      </w:r>
      <w:r>
        <w:rPr>
          <w:rFonts w:eastAsia="仿宋_GB2312"/>
          <w:kern w:val="0"/>
          <w:szCs w:val="21"/>
        </w:rPr>
        <w:t>）发包人无正当理由没有在约定期限内发出复工指示，导致承包人无法复工的违约责任：</w:t>
      </w:r>
      <w:r>
        <w:rPr>
          <w:rFonts w:ascii="宋体" w:hAnsi="宋体" w:hint="eastAsia"/>
          <w:color w:val="000000"/>
          <w:sz w:val="28"/>
          <w:szCs w:val="28"/>
          <w:u w:val="single"/>
        </w:rPr>
        <w:t>工期顺延</w:t>
      </w:r>
      <w:r>
        <w:rPr>
          <w:rFonts w:eastAsia="仿宋_GB2312" w:hint="eastAsia"/>
          <w:kern w:val="0"/>
          <w:szCs w:val="21"/>
          <w:u w:val="single"/>
        </w:rPr>
        <w:t>。</w:t>
      </w:r>
    </w:p>
    <w:p w:rsidR="00AE20DB" w:rsidRDefault="00AE20DB" w:rsidP="00AE20DB">
      <w:pPr>
        <w:ind w:firstLineChars="200" w:firstLine="420"/>
        <w:jc w:val="left"/>
        <w:rPr>
          <w:rFonts w:eastAsia="仿宋_GB2312"/>
          <w:kern w:val="0"/>
          <w:szCs w:val="21"/>
          <w:u w:val="single"/>
        </w:rPr>
      </w:pPr>
      <w:r>
        <w:rPr>
          <w:rFonts w:eastAsia="仿宋_GB2312"/>
          <w:kern w:val="0"/>
          <w:szCs w:val="21"/>
        </w:rPr>
        <w:t>（</w:t>
      </w:r>
      <w:r>
        <w:rPr>
          <w:rFonts w:eastAsia="仿宋_GB2312"/>
          <w:kern w:val="0"/>
          <w:szCs w:val="21"/>
        </w:rPr>
        <w:t>7</w:t>
      </w:r>
      <w:r>
        <w:rPr>
          <w:rFonts w:eastAsia="仿宋_GB2312"/>
          <w:kern w:val="0"/>
          <w:szCs w:val="21"/>
        </w:rPr>
        <w:t>）</w:t>
      </w:r>
      <w:r>
        <w:rPr>
          <w:rFonts w:eastAsia="仿宋_GB2312" w:hint="eastAsia"/>
          <w:kern w:val="0"/>
          <w:szCs w:val="21"/>
        </w:rPr>
        <w:t>其他：</w:t>
      </w:r>
      <w:r>
        <w:rPr>
          <w:rFonts w:eastAsia="仿宋_GB2312" w:hint="eastAsia"/>
          <w:kern w:val="0"/>
          <w:szCs w:val="21"/>
          <w:u w:val="single"/>
        </w:rPr>
        <w:t xml:space="preserve">  /</w:t>
      </w:r>
      <w:r>
        <w:rPr>
          <w:rFonts w:eastAsia="仿宋_GB2312" w:hint="eastAsia"/>
          <w:kern w:val="0"/>
          <w:szCs w:val="21"/>
          <w:u w:val="single"/>
        </w:rPr>
        <w:t>。</w:t>
      </w:r>
    </w:p>
    <w:p w:rsidR="00AE20DB" w:rsidRDefault="00AE20DB" w:rsidP="00AE20DB">
      <w:pPr>
        <w:ind w:firstLineChars="200" w:firstLine="420"/>
        <w:jc w:val="left"/>
        <w:rPr>
          <w:rFonts w:eastAsia="仿宋_GB2312"/>
          <w:szCs w:val="21"/>
        </w:rPr>
      </w:pPr>
      <w:r>
        <w:rPr>
          <w:rFonts w:eastAsia="仿宋_GB2312"/>
          <w:szCs w:val="21"/>
        </w:rPr>
        <w:t>16.1.3</w:t>
      </w:r>
      <w:r>
        <w:rPr>
          <w:rFonts w:eastAsia="仿宋_GB2312"/>
          <w:szCs w:val="21"/>
        </w:rPr>
        <w:t>因发包人违约解除合同</w:t>
      </w:r>
    </w:p>
    <w:p w:rsidR="00AE20DB" w:rsidRDefault="00AE20DB" w:rsidP="00AE20DB">
      <w:pPr>
        <w:autoSpaceDE w:val="0"/>
        <w:autoSpaceDN w:val="0"/>
        <w:adjustRightInd w:val="0"/>
        <w:ind w:firstLineChars="200" w:firstLine="420"/>
        <w:jc w:val="left"/>
        <w:rPr>
          <w:rFonts w:eastAsia="仿宋_GB2312"/>
          <w:kern w:val="0"/>
          <w:szCs w:val="21"/>
        </w:rPr>
      </w:pPr>
      <w:r>
        <w:rPr>
          <w:rFonts w:eastAsia="仿宋_GB2312"/>
          <w:kern w:val="0"/>
          <w:szCs w:val="21"/>
        </w:rPr>
        <w:t>承包人按</w:t>
      </w:r>
      <w:r>
        <w:rPr>
          <w:rFonts w:eastAsia="仿宋_GB2312"/>
          <w:kern w:val="0"/>
          <w:szCs w:val="21"/>
        </w:rPr>
        <w:t>16.1.1</w:t>
      </w:r>
      <w:r>
        <w:rPr>
          <w:rFonts w:eastAsia="仿宋_GB2312"/>
          <w:kern w:val="0"/>
          <w:szCs w:val="21"/>
        </w:rPr>
        <w:t>项</w:t>
      </w:r>
      <w:r>
        <w:rPr>
          <w:rFonts w:eastAsia="仿宋_GB2312" w:hint="eastAsia"/>
          <w:kern w:val="0"/>
          <w:szCs w:val="21"/>
        </w:rPr>
        <w:t>〔</w:t>
      </w:r>
      <w:r>
        <w:rPr>
          <w:rFonts w:eastAsia="仿宋_GB2312"/>
          <w:kern w:val="0"/>
          <w:szCs w:val="21"/>
        </w:rPr>
        <w:t>发包人违约的情形</w:t>
      </w:r>
      <w:r>
        <w:rPr>
          <w:rFonts w:eastAsia="仿宋_GB2312" w:hint="eastAsia"/>
          <w:kern w:val="0"/>
          <w:szCs w:val="21"/>
        </w:rPr>
        <w:t>〕</w:t>
      </w:r>
      <w:r>
        <w:rPr>
          <w:rFonts w:eastAsia="仿宋_GB2312"/>
          <w:kern w:val="0"/>
          <w:szCs w:val="21"/>
        </w:rPr>
        <w:t>约定暂停施工满</w:t>
      </w:r>
      <w:r>
        <w:rPr>
          <w:rFonts w:eastAsia="仿宋_GB2312" w:hint="eastAsia"/>
          <w:kern w:val="0"/>
          <w:szCs w:val="21"/>
        </w:rPr>
        <w:t xml:space="preserve"> </w:t>
      </w:r>
      <w:r>
        <w:rPr>
          <w:rFonts w:eastAsia="仿宋_GB2312" w:hint="eastAsia"/>
          <w:kern w:val="0"/>
          <w:szCs w:val="21"/>
          <w:u w:val="single"/>
        </w:rPr>
        <w:t xml:space="preserve">  / </w:t>
      </w:r>
      <w:r>
        <w:rPr>
          <w:rFonts w:eastAsia="仿宋_GB2312"/>
          <w:kern w:val="0"/>
          <w:szCs w:val="21"/>
        </w:rPr>
        <w:t>天后发包人仍不纠正其违约行</w:t>
      </w:r>
      <w:r>
        <w:rPr>
          <w:rFonts w:eastAsia="仿宋_GB2312"/>
          <w:kern w:val="0"/>
          <w:szCs w:val="21"/>
        </w:rPr>
        <w:lastRenderedPageBreak/>
        <w:t>为并致使合同目的不能实现的，承包人有权解除合同。</w:t>
      </w:r>
    </w:p>
    <w:p w:rsidR="00AE20DB" w:rsidRDefault="00AE20DB" w:rsidP="00AE20DB">
      <w:pPr>
        <w:spacing w:after="120"/>
        <w:ind w:firstLineChars="200" w:firstLine="420"/>
        <w:rPr>
          <w:rFonts w:eastAsia="黑体"/>
          <w:szCs w:val="21"/>
        </w:rPr>
      </w:pPr>
      <w:r>
        <w:rPr>
          <w:rFonts w:eastAsia="黑体"/>
          <w:szCs w:val="21"/>
        </w:rPr>
        <w:t xml:space="preserve">16.2 </w:t>
      </w:r>
      <w:r>
        <w:rPr>
          <w:rFonts w:eastAsia="黑体"/>
          <w:szCs w:val="21"/>
        </w:rPr>
        <w:t>承包人违约</w:t>
      </w:r>
    </w:p>
    <w:p w:rsidR="00AE20DB" w:rsidRDefault="00AE20DB" w:rsidP="00AE20DB">
      <w:pPr>
        <w:ind w:firstLineChars="200" w:firstLine="420"/>
        <w:jc w:val="left"/>
        <w:rPr>
          <w:rFonts w:eastAsia="仿宋_GB2312"/>
          <w:kern w:val="0"/>
          <w:szCs w:val="21"/>
        </w:rPr>
      </w:pPr>
      <w:r>
        <w:rPr>
          <w:rFonts w:eastAsia="仿宋_GB2312"/>
          <w:kern w:val="0"/>
          <w:szCs w:val="21"/>
        </w:rPr>
        <w:t>16.2.1</w:t>
      </w:r>
      <w:r>
        <w:rPr>
          <w:rFonts w:eastAsia="仿宋_GB2312"/>
          <w:kern w:val="0"/>
          <w:szCs w:val="21"/>
        </w:rPr>
        <w:t>承包人违约的情形</w:t>
      </w:r>
    </w:p>
    <w:p w:rsidR="00AE20DB" w:rsidRDefault="00AE20DB" w:rsidP="00AE20DB">
      <w:pPr>
        <w:ind w:firstLineChars="200" w:firstLine="420"/>
        <w:jc w:val="left"/>
        <w:rPr>
          <w:rFonts w:eastAsia="仿宋_GB2312"/>
          <w:kern w:val="0"/>
          <w:szCs w:val="21"/>
          <w:u w:val="single"/>
        </w:rPr>
      </w:pPr>
      <w:r>
        <w:rPr>
          <w:rFonts w:eastAsia="仿宋_GB2312"/>
          <w:kern w:val="0"/>
          <w:szCs w:val="21"/>
        </w:rPr>
        <w:t>承包人违约的其他情形：</w:t>
      </w:r>
      <w:r>
        <w:rPr>
          <w:rFonts w:eastAsia="仿宋_GB2312" w:hint="eastAsia"/>
          <w:kern w:val="0"/>
          <w:szCs w:val="21"/>
          <w:u w:val="single"/>
        </w:rPr>
        <w:t>劳动力、材料、设备投入计划不能按投标文件中的承诺到场；更换项目班子管理人员或项目班子管理人员在施工期间不积极到位履行职责等。</w:t>
      </w:r>
    </w:p>
    <w:p w:rsidR="00AE20DB" w:rsidRDefault="00AE20DB" w:rsidP="00AE20DB">
      <w:pPr>
        <w:ind w:firstLineChars="200" w:firstLine="420"/>
        <w:jc w:val="left"/>
        <w:rPr>
          <w:rFonts w:eastAsia="仿宋_GB2312"/>
          <w:kern w:val="0"/>
          <w:szCs w:val="21"/>
        </w:rPr>
      </w:pPr>
      <w:r>
        <w:rPr>
          <w:rFonts w:eastAsia="仿宋_GB2312"/>
          <w:kern w:val="0"/>
          <w:szCs w:val="21"/>
        </w:rPr>
        <w:t>16.2.2</w:t>
      </w:r>
      <w:r>
        <w:rPr>
          <w:rFonts w:eastAsia="仿宋_GB2312"/>
          <w:kern w:val="0"/>
          <w:szCs w:val="21"/>
        </w:rPr>
        <w:t>承包人违约的责任</w:t>
      </w:r>
    </w:p>
    <w:p w:rsidR="00AE20DB" w:rsidRDefault="00AE20DB" w:rsidP="00AE20DB">
      <w:pPr>
        <w:ind w:firstLineChars="200" w:firstLine="420"/>
        <w:jc w:val="left"/>
        <w:rPr>
          <w:rFonts w:eastAsia="仿宋_GB2312"/>
          <w:kern w:val="0"/>
          <w:szCs w:val="21"/>
          <w:u w:val="single"/>
        </w:rPr>
      </w:pPr>
      <w:r>
        <w:rPr>
          <w:rFonts w:eastAsia="仿宋_GB2312"/>
          <w:kern w:val="0"/>
          <w:szCs w:val="21"/>
        </w:rPr>
        <w:t>承包人违约责任的承担方式和计算方法：</w:t>
      </w:r>
      <w:r>
        <w:rPr>
          <w:rFonts w:eastAsia="仿宋_GB2312" w:hint="eastAsia"/>
          <w:kern w:val="0"/>
          <w:szCs w:val="21"/>
          <w:highlight w:val="yellow"/>
          <w:u w:val="single"/>
        </w:rPr>
        <w:t>因承包人原因造成工程质量不合格的，承包人应无条件修复达到合同约定的质量标准；无法维修的，双方协商处理。</w:t>
      </w:r>
      <w:r>
        <w:rPr>
          <w:rFonts w:eastAsia="仿宋_GB2312" w:hint="eastAsia"/>
          <w:kern w:val="0"/>
          <w:szCs w:val="21"/>
          <w:highlight w:val="yellow"/>
          <w:u w:val="single"/>
        </w:rPr>
        <w:t>_</w:t>
      </w:r>
      <w:r>
        <w:rPr>
          <w:rFonts w:eastAsia="仿宋_GB2312" w:hint="eastAsia"/>
          <w:kern w:val="0"/>
          <w:szCs w:val="21"/>
          <w:highlight w:val="yellow"/>
          <w:u w:val="single"/>
        </w:rPr>
        <w:t>发生该条违约时，发包人有权停止支付所有工程款项，不退还履约担保和低价风险担保。劳动力、材料、设备投入计划不能按投标文件中的承诺到场的视为承包人违约一次并向发包人支付</w:t>
      </w:r>
      <w:r>
        <w:rPr>
          <w:rFonts w:eastAsia="仿宋_GB2312" w:hint="eastAsia"/>
          <w:kern w:val="0"/>
          <w:szCs w:val="21"/>
          <w:highlight w:val="yellow"/>
          <w:u w:val="single"/>
        </w:rPr>
        <w:t>1</w:t>
      </w:r>
      <w:r>
        <w:rPr>
          <w:rFonts w:eastAsia="仿宋_GB2312" w:hint="eastAsia"/>
          <w:kern w:val="0"/>
          <w:szCs w:val="21"/>
          <w:highlight w:val="yellow"/>
          <w:u w:val="single"/>
        </w:rPr>
        <w:t>万元罚金。</w:t>
      </w:r>
    </w:p>
    <w:p w:rsidR="00AE20DB" w:rsidRDefault="00AE20DB" w:rsidP="00AE20DB">
      <w:pPr>
        <w:ind w:firstLineChars="200" w:firstLine="420"/>
        <w:jc w:val="left"/>
        <w:rPr>
          <w:rFonts w:eastAsia="仿宋_GB2312"/>
          <w:kern w:val="0"/>
          <w:szCs w:val="21"/>
          <w:u w:val="single"/>
        </w:rPr>
      </w:pPr>
      <w:r>
        <w:rPr>
          <w:rFonts w:eastAsia="仿宋_GB2312" w:hint="eastAsia"/>
          <w:kern w:val="0"/>
          <w:szCs w:val="21"/>
          <w:highlight w:val="yellow"/>
          <w:u w:val="single"/>
        </w:rPr>
        <w:t>投标文件中承诺的项目班子管理人员原则上不予更换，确因项目班子管理人员身体健康等不可抗拒原因需要变更时，</w:t>
      </w:r>
      <w:r>
        <w:rPr>
          <w:rFonts w:eastAsia="仿宋_GB2312" w:hint="eastAsia"/>
          <w:color w:val="0070C0"/>
          <w:kern w:val="0"/>
          <w:szCs w:val="21"/>
          <w:highlight w:val="yellow"/>
          <w:u w:val="single"/>
        </w:rPr>
        <w:t>必须经甲方同意，</w:t>
      </w:r>
      <w:r>
        <w:rPr>
          <w:rFonts w:eastAsia="仿宋_GB2312" w:hint="eastAsia"/>
          <w:kern w:val="0"/>
          <w:szCs w:val="21"/>
          <w:highlight w:val="yellow"/>
          <w:u w:val="single"/>
        </w:rPr>
        <w:t>替换后的管理人员资格、业绩不得低于原管理人员，并完善变更手续，报送建设行政主管部门</w:t>
      </w:r>
      <w:r w:rsidR="00291863">
        <w:rPr>
          <w:rFonts w:eastAsia="仿宋_GB2312" w:hint="eastAsia"/>
          <w:kern w:val="0"/>
          <w:szCs w:val="21"/>
          <w:highlight w:val="yellow"/>
          <w:u w:val="single"/>
        </w:rPr>
        <w:t>和市标后办</w:t>
      </w:r>
      <w:r>
        <w:rPr>
          <w:rFonts w:eastAsia="仿宋_GB2312" w:hint="eastAsia"/>
          <w:kern w:val="0"/>
          <w:szCs w:val="21"/>
          <w:highlight w:val="yellow"/>
          <w:u w:val="single"/>
        </w:rPr>
        <w:t>备案。未报送备案的，由建设行政主管部门记企业和项目经理不良记录档案一次。更换项目班子管理人员一人次视为违约一次，并按以下规定给予承包人进行处罚。</w:t>
      </w:r>
    </w:p>
    <w:p w:rsidR="00AE20DB" w:rsidRDefault="00AE20DB" w:rsidP="00AE20DB">
      <w:pPr>
        <w:ind w:leftChars="200" w:left="1050" w:hangingChars="300" w:hanging="630"/>
        <w:jc w:val="left"/>
        <w:rPr>
          <w:rFonts w:eastAsia="仿宋_GB2312"/>
          <w:color w:val="0070C0"/>
          <w:kern w:val="0"/>
          <w:szCs w:val="21"/>
          <w:highlight w:val="yellow"/>
          <w:u w:val="single"/>
        </w:rPr>
      </w:pPr>
      <w:r>
        <w:rPr>
          <w:rFonts w:eastAsia="仿宋_GB2312" w:hint="eastAsia"/>
          <w:kern w:val="0"/>
          <w:szCs w:val="21"/>
          <w:highlight w:val="yellow"/>
          <w:u w:val="single"/>
        </w:rPr>
        <w:t>（</w:t>
      </w:r>
      <w:r>
        <w:rPr>
          <w:rFonts w:eastAsia="仿宋_GB2312" w:hint="eastAsia"/>
          <w:kern w:val="0"/>
          <w:szCs w:val="21"/>
          <w:highlight w:val="yellow"/>
          <w:u w:val="single"/>
        </w:rPr>
        <w:t>1</w:t>
      </w:r>
      <w:r>
        <w:rPr>
          <w:rFonts w:eastAsia="仿宋_GB2312" w:hint="eastAsia"/>
          <w:kern w:val="0"/>
          <w:szCs w:val="21"/>
          <w:highlight w:val="yellow"/>
          <w:u w:val="single"/>
        </w:rPr>
        <w:t>）</w:t>
      </w:r>
      <w:r>
        <w:rPr>
          <w:rFonts w:eastAsia="仿宋_GB2312" w:hint="eastAsia"/>
          <w:color w:val="0070C0"/>
          <w:kern w:val="0"/>
          <w:szCs w:val="21"/>
          <w:highlight w:val="yellow"/>
          <w:u w:val="single"/>
        </w:rPr>
        <w:t>因实际情况，确需更换项目经理时，更换一次需支付罚款</w:t>
      </w:r>
      <w:r>
        <w:rPr>
          <w:rFonts w:eastAsia="仿宋_GB2312" w:hint="eastAsia"/>
          <w:color w:val="0070C0"/>
          <w:kern w:val="0"/>
          <w:szCs w:val="21"/>
          <w:highlight w:val="yellow"/>
          <w:u w:val="single"/>
        </w:rPr>
        <w:t>50</w:t>
      </w:r>
      <w:r>
        <w:rPr>
          <w:rFonts w:eastAsia="仿宋_GB2312" w:hint="eastAsia"/>
          <w:color w:val="0070C0"/>
          <w:kern w:val="0"/>
          <w:szCs w:val="21"/>
          <w:highlight w:val="yellow"/>
          <w:u w:val="single"/>
        </w:rPr>
        <w:t>万元；</w:t>
      </w:r>
    </w:p>
    <w:p w:rsidR="00AE20DB" w:rsidRDefault="00AE20DB" w:rsidP="00AE20DB">
      <w:pPr>
        <w:ind w:leftChars="200" w:left="1050" w:hangingChars="300" w:hanging="630"/>
        <w:jc w:val="left"/>
        <w:rPr>
          <w:rFonts w:eastAsia="仿宋_GB2312"/>
          <w:kern w:val="0"/>
          <w:szCs w:val="21"/>
          <w:highlight w:val="yellow"/>
          <w:u w:val="single"/>
        </w:rPr>
      </w:pPr>
      <w:r>
        <w:rPr>
          <w:rFonts w:eastAsia="仿宋_GB2312" w:hint="eastAsia"/>
          <w:kern w:val="0"/>
          <w:szCs w:val="21"/>
          <w:highlight w:val="yellow"/>
          <w:u w:val="single"/>
        </w:rPr>
        <w:t>（</w:t>
      </w:r>
      <w:r>
        <w:rPr>
          <w:rFonts w:eastAsia="仿宋_GB2312" w:hint="eastAsia"/>
          <w:kern w:val="0"/>
          <w:szCs w:val="21"/>
          <w:highlight w:val="yellow"/>
          <w:u w:val="single"/>
        </w:rPr>
        <w:t>2</w:t>
      </w:r>
      <w:r>
        <w:rPr>
          <w:rFonts w:eastAsia="仿宋_GB2312" w:hint="eastAsia"/>
          <w:kern w:val="0"/>
          <w:szCs w:val="21"/>
          <w:highlight w:val="yellow"/>
          <w:u w:val="single"/>
        </w:rPr>
        <w:t>）如更换技术负责人，须向发包人支付人员罚金</w:t>
      </w:r>
      <w:r>
        <w:rPr>
          <w:rFonts w:eastAsia="仿宋_GB2312" w:hint="eastAsia"/>
          <w:kern w:val="0"/>
          <w:szCs w:val="21"/>
          <w:highlight w:val="yellow"/>
          <w:u w:val="single"/>
        </w:rPr>
        <w:t>20</w:t>
      </w:r>
      <w:r>
        <w:rPr>
          <w:rFonts w:eastAsia="仿宋_GB2312" w:hint="eastAsia"/>
          <w:kern w:val="0"/>
          <w:szCs w:val="21"/>
          <w:highlight w:val="yellow"/>
          <w:u w:val="single"/>
        </w:rPr>
        <w:t>万元</w:t>
      </w:r>
      <w:r>
        <w:rPr>
          <w:rFonts w:eastAsia="仿宋_GB2312" w:hint="eastAsia"/>
          <w:kern w:val="0"/>
          <w:szCs w:val="21"/>
          <w:highlight w:val="yellow"/>
          <w:u w:val="single"/>
        </w:rPr>
        <w:t>/</w:t>
      </w:r>
      <w:r>
        <w:rPr>
          <w:rFonts w:eastAsia="仿宋_GB2312" w:hint="eastAsia"/>
          <w:kern w:val="0"/>
          <w:szCs w:val="21"/>
          <w:highlight w:val="yellow"/>
          <w:u w:val="single"/>
        </w:rPr>
        <w:t>人次；</w:t>
      </w:r>
    </w:p>
    <w:p w:rsidR="00AE20DB" w:rsidRDefault="00AE20DB" w:rsidP="00AE20DB">
      <w:pPr>
        <w:ind w:leftChars="200" w:left="1050" w:hangingChars="300" w:hanging="630"/>
        <w:jc w:val="left"/>
        <w:rPr>
          <w:rFonts w:eastAsia="仿宋_GB2312"/>
          <w:kern w:val="0"/>
          <w:szCs w:val="21"/>
          <w:highlight w:val="yellow"/>
          <w:u w:val="single"/>
        </w:rPr>
      </w:pPr>
      <w:r>
        <w:rPr>
          <w:rFonts w:eastAsia="仿宋_GB2312" w:hint="eastAsia"/>
          <w:kern w:val="0"/>
          <w:szCs w:val="21"/>
          <w:highlight w:val="yellow"/>
          <w:u w:val="single"/>
        </w:rPr>
        <w:t>（</w:t>
      </w:r>
      <w:r>
        <w:rPr>
          <w:rFonts w:eastAsia="仿宋_GB2312" w:hint="eastAsia"/>
          <w:kern w:val="0"/>
          <w:szCs w:val="21"/>
          <w:highlight w:val="yellow"/>
          <w:u w:val="single"/>
        </w:rPr>
        <w:t>3</w:t>
      </w:r>
      <w:r>
        <w:rPr>
          <w:rFonts w:eastAsia="仿宋_GB2312" w:hint="eastAsia"/>
          <w:kern w:val="0"/>
          <w:szCs w:val="21"/>
          <w:highlight w:val="yellow"/>
          <w:u w:val="single"/>
        </w:rPr>
        <w:t>）其他管理人员</w:t>
      </w:r>
      <w:r>
        <w:rPr>
          <w:rFonts w:eastAsia="仿宋_GB2312" w:hint="eastAsia"/>
          <w:kern w:val="0"/>
          <w:szCs w:val="21"/>
          <w:highlight w:val="yellow"/>
          <w:u w:val="single"/>
        </w:rPr>
        <w:t>2</w:t>
      </w:r>
      <w:r>
        <w:rPr>
          <w:rFonts w:eastAsia="仿宋_GB2312" w:hint="eastAsia"/>
          <w:kern w:val="0"/>
          <w:szCs w:val="21"/>
          <w:highlight w:val="yellow"/>
          <w:u w:val="single"/>
        </w:rPr>
        <w:t>万元</w:t>
      </w:r>
      <w:r>
        <w:rPr>
          <w:rFonts w:eastAsia="仿宋_GB2312" w:hint="eastAsia"/>
          <w:kern w:val="0"/>
          <w:szCs w:val="21"/>
          <w:highlight w:val="yellow"/>
          <w:u w:val="single"/>
        </w:rPr>
        <w:t>/</w:t>
      </w:r>
      <w:r>
        <w:rPr>
          <w:rFonts w:eastAsia="仿宋_GB2312" w:hint="eastAsia"/>
          <w:kern w:val="0"/>
          <w:szCs w:val="21"/>
          <w:highlight w:val="yellow"/>
          <w:u w:val="single"/>
        </w:rPr>
        <w:t>人次。</w:t>
      </w:r>
    </w:p>
    <w:p w:rsidR="00AE20DB" w:rsidRDefault="00AE20DB" w:rsidP="00AE20DB">
      <w:pPr>
        <w:ind w:firstLineChars="200" w:firstLine="420"/>
        <w:jc w:val="left"/>
        <w:rPr>
          <w:rFonts w:eastAsia="仿宋_GB2312"/>
          <w:kern w:val="0"/>
          <w:szCs w:val="21"/>
          <w:highlight w:val="yellow"/>
          <w:u w:val="single"/>
        </w:rPr>
      </w:pPr>
      <w:r>
        <w:rPr>
          <w:rFonts w:eastAsia="仿宋_GB2312" w:hint="eastAsia"/>
          <w:kern w:val="0"/>
          <w:szCs w:val="21"/>
          <w:highlight w:val="yellow"/>
          <w:u w:val="single"/>
        </w:rPr>
        <w:t>（</w:t>
      </w:r>
      <w:r>
        <w:rPr>
          <w:rFonts w:eastAsia="仿宋_GB2312" w:hint="eastAsia"/>
          <w:kern w:val="0"/>
          <w:szCs w:val="21"/>
          <w:highlight w:val="yellow"/>
          <w:u w:val="single"/>
        </w:rPr>
        <w:t>4</w:t>
      </w:r>
      <w:r>
        <w:rPr>
          <w:rFonts w:eastAsia="仿宋_GB2312" w:hint="eastAsia"/>
          <w:kern w:val="0"/>
          <w:szCs w:val="21"/>
          <w:highlight w:val="yellow"/>
          <w:u w:val="single"/>
        </w:rPr>
        <w:t>）被替换的项目班子管理人员不得再参与其它项目的投标和管理，若发现须再次向发包人支付违约金，违约金金额等同于替换金额。</w:t>
      </w:r>
    </w:p>
    <w:p w:rsidR="00AE20DB" w:rsidRDefault="00AE20DB" w:rsidP="00AE20DB">
      <w:pPr>
        <w:ind w:firstLineChars="200" w:firstLine="420"/>
        <w:jc w:val="left"/>
        <w:rPr>
          <w:rFonts w:eastAsia="仿宋_GB2312"/>
          <w:kern w:val="0"/>
          <w:szCs w:val="21"/>
          <w:u w:val="single"/>
        </w:rPr>
      </w:pPr>
      <w:r>
        <w:rPr>
          <w:rFonts w:eastAsia="仿宋_GB2312" w:hint="eastAsia"/>
          <w:kern w:val="0"/>
          <w:szCs w:val="21"/>
          <w:highlight w:val="yellow"/>
          <w:u w:val="single"/>
        </w:rPr>
        <w:t>（</w:t>
      </w:r>
      <w:r>
        <w:rPr>
          <w:rFonts w:eastAsia="仿宋_GB2312" w:hint="eastAsia"/>
          <w:kern w:val="0"/>
          <w:szCs w:val="21"/>
          <w:highlight w:val="yellow"/>
          <w:u w:val="single"/>
        </w:rPr>
        <w:t>5</w:t>
      </w:r>
      <w:r>
        <w:rPr>
          <w:rFonts w:eastAsia="仿宋_GB2312" w:hint="eastAsia"/>
          <w:kern w:val="0"/>
          <w:szCs w:val="21"/>
          <w:highlight w:val="yellow"/>
          <w:u w:val="single"/>
        </w:rPr>
        <w:t>）项目班子人员在施工期间不能满足工程的需要，建设单位有权要求更换。</w:t>
      </w:r>
    </w:p>
    <w:p w:rsidR="00AE20DB" w:rsidRDefault="00AE20DB" w:rsidP="00AE20DB">
      <w:pPr>
        <w:ind w:firstLineChars="200" w:firstLine="420"/>
        <w:jc w:val="left"/>
        <w:rPr>
          <w:rFonts w:eastAsia="仿宋_GB2312"/>
          <w:szCs w:val="21"/>
        </w:rPr>
      </w:pPr>
      <w:r>
        <w:rPr>
          <w:rFonts w:eastAsia="仿宋_GB2312"/>
          <w:szCs w:val="21"/>
        </w:rPr>
        <w:t>16.2.3</w:t>
      </w:r>
      <w:r>
        <w:rPr>
          <w:rFonts w:eastAsia="仿宋_GB2312"/>
          <w:szCs w:val="21"/>
        </w:rPr>
        <w:t>因承包人违约解除合同</w:t>
      </w:r>
    </w:p>
    <w:p w:rsidR="000E3B80" w:rsidRDefault="00AE20DB" w:rsidP="00AE20DB">
      <w:pPr>
        <w:spacing w:before="120" w:after="120" w:line="240" w:lineRule="atLeast"/>
        <w:ind w:firstLineChars="200" w:firstLine="420"/>
        <w:rPr>
          <w:rFonts w:eastAsia="仿宋_GB2312"/>
          <w:color w:val="0070C0"/>
          <w:kern w:val="0"/>
          <w:szCs w:val="21"/>
          <w:u w:val="single"/>
        </w:rPr>
      </w:pPr>
      <w:r>
        <w:rPr>
          <w:rFonts w:eastAsia="仿宋_GB2312"/>
          <w:color w:val="0070C0"/>
          <w:kern w:val="0"/>
          <w:szCs w:val="21"/>
        </w:rPr>
        <w:t>关于承包人违约解除合同的特别约定：</w:t>
      </w:r>
      <w:r>
        <w:rPr>
          <w:rFonts w:eastAsia="仿宋_GB2312" w:hint="eastAsia"/>
          <w:color w:val="0070C0"/>
          <w:kern w:val="0"/>
          <w:szCs w:val="21"/>
          <w:highlight w:val="yellow"/>
          <w:u w:val="single"/>
        </w:rPr>
        <w:t>因承包人原因出现下列情形的，发包人可依法解除合同：（</w:t>
      </w:r>
      <w:r>
        <w:rPr>
          <w:rFonts w:eastAsia="仿宋_GB2312" w:hint="eastAsia"/>
          <w:color w:val="0070C0"/>
          <w:kern w:val="0"/>
          <w:szCs w:val="21"/>
          <w:highlight w:val="yellow"/>
          <w:u w:val="single"/>
        </w:rPr>
        <w:t>1</w:t>
      </w:r>
      <w:r>
        <w:rPr>
          <w:rFonts w:eastAsia="仿宋_GB2312" w:hint="eastAsia"/>
          <w:color w:val="0070C0"/>
          <w:kern w:val="0"/>
          <w:szCs w:val="21"/>
          <w:highlight w:val="yellow"/>
          <w:u w:val="single"/>
        </w:rPr>
        <w:t>）在开工通知发出后</w:t>
      </w:r>
      <w:r>
        <w:rPr>
          <w:rFonts w:eastAsia="仿宋_GB2312"/>
          <w:color w:val="0070C0"/>
          <w:kern w:val="0"/>
          <w:szCs w:val="21"/>
          <w:highlight w:val="yellow"/>
          <w:u w:val="single"/>
        </w:rPr>
        <w:t>1</w:t>
      </w:r>
      <w:r>
        <w:rPr>
          <w:rFonts w:eastAsia="仿宋_GB2312" w:hint="eastAsia"/>
          <w:color w:val="0070C0"/>
          <w:kern w:val="0"/>
          <w:szCs w:val="21"/>
          <w:highlight w:val="yellow"/>
          <w:u w:val="single"/>
        </w:rPr>
        <w:t>0</w:t>
      </w:r>
      <w:r>
        <w:rPr>
          <w:rFonts w:eastAsia="仿宋_GB2312" w:hint="eastAsia"/>
          <w:color w:val="0070C0"/>
          <w:kern w:val="0"/>
          <w:szCs w:val="21"/>
          <w:highlight w:val="yellow"/>
          <w:u w:val="single"/>
        </w:rPr>
        <w:t>日内，非因发包人原因</w:t>
      </w:r>
      <w:proofErr w:type="gramStart"/>
      <w:r>
        <w:rPr>
          <w:rFonts w:eastAsia="仿宋_GB2312" w:hint="eastAsia"/>
          <w:color w:val="0070C0"/>
          <w:kern w:val="0"/>
          <w:szCs w:val="21"/>
          <w:highlight w:val="yellow"/>
          <w:u w:val="single"/>
        </w:rPr>
        <w:t>不</w:t>
      </w:r>
      <w:proofErr w:type="gramEnd"/>
      <w:r>
        <w:rPr>
          <w:rFonts w:eastAsia="仿宋_GB2312" w:hint="eastAsia"/>
          <w:color w:val="0070C0"/>
          <w:kern w:val="0"/>
          <w:szCs w:val="21"/>
          <w:highlight w:val="yellow"/>
          <w:u w:val="single"/>
        </w:rPr>
        <w:t>进场的；（</w:t>
      </w:r>
      <w:r>
        <w:rPr>
          <w:rFonts w:eastAsia="仿宋_GB2312" w:hint="eastAsia"/>
          <w:color w:val="0070C0"/>
          <w:kern w:val="0"/>
          <w:szCs w:val="21"/>
          <w:highlight w:val="yellow"/>
          <w:u w:val="single"/>
        </w:rPr>
        <w:t>2</w:t>
      </w:r>
      <w:r>
        <w:rPr>
          <w:rFonts w:eastAsia="仿宋_GB2312" w:hint="eastAsia"/>
          <w:color w:val="0070C0"/>
          <w:kern w:val="0"/>
          <w:szCs w:val="21"/>
          <w:highlight w:val="yellow"/>
          <w:u w:val="single"/>
        </w:rPr>
        <w:t>）关键岗位人员变更未经发包人同意擅自长期脱岗离岗（出勤率不足</w:t>
      </w:r>
      <w:r>
        <w:rPr>
          <w:rFonts w:eastAsia="仿宋_GB2312" w:hint="eastAsia"/>
          <w:color w:val="0070C0"/>
          <w:kern w:val="0"/>
          <w:szCs w:val="21"/>
          <w:highlight w:val="yellow"/>
          <w:u w:val="single"/>
        </w:rPr>
        <w:t>70%</w:t>
      </w:r>
      <w:r>
        <w:rPr>
          <w:rFonts w:eastAsia="仿宋_GB2312" w:hint="eastAsia"/>
          <w:color w:val="0070C0"/>
          <w:kern w:val="0"/>
          <w:szCs w:val="21"/>
          <w:highlight w:val="yellow"/>
          <w:u w:val="single"/>
        </w:rPr>
        <w:t>）不履行职务的；（</w:t>
      </w:r>
      <w:r>
        <w:rPr>
          <w:rFonts w:eastAsia="仿宋_GB2312" w:hint="eastAsia"/>
          <w:color w:val="0070C0"/>
          <w:kern w:val="0"/>
          <w:szCs w:val="21"/>
          <w:highlight w:val="yellow"/>
          <w:u w:val="single"/>
        </w:rPr>
        <w:t>3</w:t>
      </w:r>
      <w:r>
        <w:rPr>
          <w:rFonts w:eastAsia="仿宋_GB2312" w:hint="eastAsia"/>
          <w:color w:val="0070C0"/>
          <w:kern w:val="0"/>
          <w:szCs w:val="21"/>
          <w:highlight w:val="yellow"/>
          <w:u w:val="single"/>
        </w:rPr>
        <w:t>）工期严重滞后【施工重要节点延误</w:t>
      </w:r>
      <w:r>
        <w:rPr>
          <w:rFonts w:eastAsia="仿宋_GB2312" w:hint="eastAsia"/>
          <w:color w:val="0070C0"/>
          <w:kern w:val="0"/>
          <w:szCs w:val="21"/>
          <w:highlight w:val="yellow"/>
          <w:u w:val="single"/>
        </w:rPr>
        <w:t>20</w:t>
      </w:r>
      <w:r>
        <w:rPr>
          <w:rFonts w:eastAsia="仿宋_GB2312" w:hint="eastAsia"/>
          <w:color w:val="0070C0"/>
          <w:kern w:val="0"/>
          <w:szCs w:val="21"/>
          <w:highlight w:val="yellow"/>
          <w:u w:val="single"/>
        </w:rPr>
        <w:t>天（含</w:t>
      </w:r>
      <w:r>
        <w:rPr>
          <w:rFonts w:eastAsia="仿宋_GB2312" w:hint="eastAsia"/>
          <w:color w:val="0070C0"/>
          <w:kern w:val="0"/>
          <w:szCs w:val="21"/>
          <w:highlight w:val="yellow"/>
          <w:u w:val="single"/>
        </w:rPr>
        <w:t>20</w:t>
      </w:r>
      <w:r>
        <w:rPr>
          <w:rFonts w:eastAsia="仿宋_GB2312" w:hint="eastAsia"/>
          <w:color w:val="0070C0"/>
          <w:kern w:val="0"/>
          <w:szCs w:val="21"/>
          <w:highlight w:val="yellow"/>
          <w:u w:val="single"/>
        </w:rPr>
        <w:t>天）以上】经催告后在合理期限内仍未采取有效措施的；（</w:t>
      </w:r>
      <w:r>
        <w:rPr>
          <w:rFonts w:eastAsia="仿宋_GB2312" w:hint="eastAsia"/>
          <w:color w:val="0070C0"/>
          <w:kern w:val="0"/>
          <w:szCs w:val="21"/>
          <w:highlight w:val="yellow"/>
          <w:u w:val="single"/>
        </w:rPr>
        <w:t>4</w:t>
      </w:r>
      <w:r>
        <w:rPr>
          <w:rFonts w:eastAsia="仿宋_GB2312" w:hint="eastAsia"/>
          <w:color w:val="0070C0"/>
          <w:kern w:val="0"/>
          <w:szCs w:val="21"/>
          <w:highlight w:val="yellow"/>
          <w:u w:val="single"/>
        </w:rPr>
        <w:t>）质量、安全行政主管部门现场检查中发现问题要求整改，拒不整改的或多次（</w:t>
      </w:r>
      <w:r>
        <w:rPr>
          <w:rFonts w:eastAsia="仿宋_GB2312" w:hint="eastAsia"/>
          <w:color w:val="0070C0"/>
          <w:kern w:val="0"/>
          <w:szCs w:val="21"/>
          <w:highlight w:val="yellow"/>
          <w:u w:val="single"/>
        </w:rPr>
        <w:t>3</w:t>
      </w:r>
      <w:r>
        <w:rPr>
          <w:rFonts w:eastAsia="仿宋_GB2312" w:hint="eastAsia"/>
          <w:color w:val="0070C0"/>
          <w:kern w:val="0"/>
          <w:szCs w:val="21"/>
          <w:highlight w:val="yellow"/>
          <w:u w:val="single"/>
        </w:rPr>
        <w:t>次及以上）整改不到位的；（</w:t>
      </w:r>
      <w:r>
        <w:rPr>
          <w:rFonts w:eastAsia="仿宋_GB2312" w:hint="eastAsia"/>
          <w:color w:val="0070C0"/>
          <w:kern w:val="0"/>
          <w:szCs w:val="21"/>
          <w:highlight w:val="yellow"/>
          <w:u w:val="single"/>
        </w:rPr>
        <w:t>5</w:t>
      </w:r>
      <w:r>
        <w:rPr>
          <w:rFonts w:eastAsia="仿宋_GB2312" w:hint="eastAsia"/>
          <w:color w:val="0070C0"/>
          <w:kern w:val="0"/>
          <w:szCs w:val="21"/>
          <w:highlight w:val="yellow"/>
          <w:u w:val="single"/>
        </w:rPr>
        <w:t>）拖欠劳务人员工资，引起群体性事件的；（</w:t>
      </w:r>
      <w:r>
        <w:rPr>
          <w:rFonts w:eastAsia="仿宋_GB2312" w:hint="eastAsia"/>
          <w:color w:val="0070C0"/>
          <w:kern w:val="0"/>
          <w:szCs w:val="21"/>
          <w:highlight w:val="yellow"/>
          <w:u w:val="single"/>
        </w:rPr>
        <w:t>6</w:t>
      </w:r>
      <w:r>
        <w:rPr>
          <w:rFonts w:eastAsia="仿宋_GB2312" w:hint="eastAsia"/>
          <w:color w:val="0070C0"/>
          <w:kern w:val="0"/>
          <w:szCs w:val="21"/>
          <w:highlight w:val="yellow"/>
          <w:u w:val="single"/>
        </w:rPr>
        <w:t>）承包人明确表示或者以其行为表明不履行合同主要义务的；（</w:t>
      </w:r>
      <w:r>
        <w:rPr>
          <w:rFonts w:eastAsia="仿宋_GB2312" w:hint="eastAsia"/>
          <w:color w:val="0070C0"/>
          <w:kern w:val="0"/>
          <w:szCs w:val="21"/>
          <w:highlight w:val="yellow"/>
          <w:u w:val="single"/>
        </w:rPr>
        <w:t>7</w:t>
      </w:r>
      <w:r>
        <w:rPr>
          <w:rFonts w:eastAsia="仿宋_GB2312" w:hint="eastAsia"/>
          <w:color w:val="0070C0"/>
          <w:kern w:val="0"/>
          <w:szCs w:val="21"/>
          <w:highlight w:val="yellow"/>
          <w:u w:val="single"/>
        </w:rPr>
        <w:t>）有证据证明承包人无能力继续履行义务的；（</w:t>
      </w:r>
      <w:r>
        <w:rPr>
          <w:rFonts w:eastAsia="仿宋_GB2312" w:hint="eastAsia"/>
          <w:color w:val="0070C0"/>
          <w:kern w:val="0"/>
          <w:szCs w:val="21"/>
          <w:highlight w:val="yellow"/>
          <w:u w:val="single"/>
        </w:rPr>
        <w:t>8</w:t>
      </w:r>
      <w:r>
        <w:rPr>
          <w:rFonts w:eastAsia="仿宋_GB2312" w:hint="eastAsia"/>
          <w:color w:val="0070C0"/>
          <w:kern w:val="0"/>
          <w:szCs w:val="21"/>
          <w:highlight w:val="yellow"/>
          <w:u w:val="single"/>
        </w:rPr>
        <w:t>）法律、法规规定或合同约定的其他情形。施工过程中如承包人违约造成的合同解除，招标人只支付已完成工程量</w:t>
      </w:r>
      <w:r>
        <w:rPr>
          <w:rFonts w:eastAsia="仿宋_GB2312" w:hint="eastAsia"/>
          <w:color w:val="0070C0"/>
          <w:kern w:val="0"/>
          <w:szCs w:val="21"/>
          <w:highlight w:val="yellow"/>
          <w:u w:val="single"/>
        </w:rPr>
        <w:t>50%</w:t>
      </w:r>
      <w:r>
        <w:rPr>
          <w:rFonts w:eastAsia="仿宋_GB2312" w:hint="eastAsia"/>
          <w:color w:val="0070C0"/>
          <w:kern w:val="0"/>
          <w:szCs w:val="21"/>
          <w:highlight w:val="yellow"/>
          <w:u w:val="single"/>
        </w:rPr>
        <w:t>的价款，并且履约保证金不予退还。</w:t>
      </w:r>
    </w:p>
    <w:p w:rsidR="00AE20DB" w:rsidRPr="000E3B80" w:rsidRDefault="00AE20DB" w:rsidP="00AE20DB">
      <w:pPr>
        <w:spacing w:before="120" w:after="120" w:line="240" w:lineRule="atLeast"/>
        <w:ind w:firstLineChars="200" w:firstLine="420"/>
        <w:rPr>
          <w:rFonts w:eastAsia="仿宋_GB2312"/>
          <w:kern w:val="0"/>
          <w:szCs w:val="21"/>
        </w:rPr>
      </w:pPr>
      <w:r w:rsidRPr="000E3B80">
        <w:rPr>
          <w:rFonts w:eastAsia="仿宋_GB2312" w:hint="eastAsia"/>
          <w:szCs w:val="21"/>
        </w:rPr>
        <w:t>承包人除承担相应条款下的罚款外，另需赔偿给发包人造成的以下损失：</w:t>
      </w:r>
      <w:r w:rsidR="000E3B80" w:rsidRPr="000E3B80">
        <w:rPr>
          <w:rFonts w:eastAsia="仿宋_GB2312" w:hint="eastAsia"/>
          <w:szCs w:val="21"/>
          <w:u w:val="single"/>
        </w:rPr>
        <w:t xml:space="preserve"> </w:t>
      </w:r>
      <w:r w:rsidR="000E3B80" w:rsidRPr="000E3B80">
        <w:rPr>
          <w:rFonts w:eastAsia="仿宋_GB2312"/>
          <w:szCs w:val="21"/>
          <w:u w:val="single"/>
        </w:rPr>
        <w:t xml:space="preserve">       </w:t>
      </w:r>
      <w:r w:rsidR="000E3B80" w:rsidRPr="000E3B80">
        <w:rPr>
          <w:rFonts w:eastAsia="仿宋_GB2312"/>
          <w:kern w:val="0"/>
          <w:szCs w:val="21"/>
        </w:rPr>
        <w:t xml:space="preserve">  </w:t>
      </w:r>
    </w:p>
    <w:p w:rsidR="00AE20DB" w:rsidRDefault="00AE20DB" w:rsidP="00AE20DB">
      <w:pPr>
        <w:spacing w:before="120" w:after="120"/>
        <w:ind w:firstLineChars="200" w:firstLine="420"/>
        <w:rPr>
          <w:rFonts w:eastAsia="仿宋_GB2312"/>
          <w:kern w:val="0"/>
          <w:szCs w:val="21"/>
          <w:u w:val="single"/>
        </w:rPr>
      </w:pPr>
      <w:r>
        <w:rPr>
          <w:rFonts w:eastAsia="仿宋_GB2312"/>
          <w:kern w:val="0"/>
          <w:szCs w:val="21"/>
        </w:rPr>
        <w:t>发包人</w:t>
      </w:r>
      <w:r>
        <w:rPr>
          <w:rFonts w:eastAsia="仿宋_GB2312" w:hint="eastAsia"/>
          <w:kern w:val="0"/>
          <w:szCs w:val="21"/>
        </w:rPr>
        <w:t>继续</w:t>
      </w:r>
      <w:r>
        <w:rPr>
          <w:rFonts w:eastAsia="仿宋_GB2312"/>
          <w:kern w:val="0"/>
          <w:szCs w:val="21"/>
        </w:rPr>
        <w:t>使用承包人在施工现场的材料、设备、临时工程、承包人文件和由承包人或以其名义编制的其他文件</w:t>
      </w:r>
      <w:r>
        <w:rPr>
          <w:rFonts w:eastAsia="仿宋_GB2312" w:hint="eastAsia"/>
          <w:kern w:val="0"/>
          <w:szCs w:val="21"/>
        </w:rPr>
        <w:t>的费用承担方式</w:t>
      </w:r>
      <w:r>
        <w:rPr>
          <w:rFonts w:eastAsia="仿宋_GB2312"/>
          <w:kern w:val="0"/>
          <w:szCs w:val="21"/>
        </w:rPr>
        <w:t>：</w:t>
      </w:r>
      <w:r>
        <w:rPr>
          <w:rFonts w:eastAsia="仿宋_GB2312" w:hint="eastAsia"/>
          <w:kern w:val="0"/>
          <w:szCs w:val="21"/>
          <w:u w:val="single"/>
        </w:rPr>
        <w:t>由承包人承担。</w:t>
      </w:r>
    </w:p>
    <w:p w:rsidR="00AE20DB" w:rsidRDefault="00AE20DB" w:rsidP="00AE20DB">
      <w:pPr>
        <w:pStyle w:val="4"/>
        <w:keepNext w:val="0"/>
        <w:keepLines w:val="0"/>
        <w:spacing w:before="120" w:after="120" w:line="240" w:lineRule="auto"/>
        <w:rPr>
          <w:rFonts w:ascii="Times New Roman" w:hAnsi="Times New Roman"/>
          <w:b w:val="0"/>
          <w:sz w:val="21"/>
          <w:szCs w:val="21"/>
        </w:rPr>
      </w:pPr>
      <w:bookmarkStart w:id="551" w:name="_Toc351203649"/>
      <w:r>
        <w:rPr>
          <w:rFonts w:ascii="Times New Roman" w:hAnsi="Times New Roman"/>
          <w:b w:val="0"/>
          <w:sz w:val="21"/>
          <w:szCs w:val="21"/>
        </w:rPr>
        <w:t xml:space="preserve">17. </w:t>
      </w:r>
      <w:r>
        <w:rPr>
          <w:rFonts w:ascii="Times New Roman" w:hAnsi="Times New Roman"/>
          <w:b w:val="0"/>
          <w:sz w:val="21"/>
          <w:szCs w:val="21"/>
        </w:rPr>
        <w:t>不可抗力</w:t>
      </w:r>
      <w:bookmarkEnd w:id="549"/>
      <w:bookmarkEnd w:id="551"/>
    </w:p>
    <w:p w:rsidR="00AE20DB" w:rsidRDefault="00AE20DB" w:rsidP="00AE20DB">
      <w:pPr>
        <w:spacing w:after="120"/>
        <w:ind w:firstLineChars="200" w:firstLine="420"/>
        <w:rPr>
          <w:rFonts w:eastAsia="黑体"/>
          <w:szCs w:val="21"/>
        </w:rPr>
      </w:pPr>
      <w:r>
        <w:rPr>
          <w:rFonts w:eastAsia="黑体"/>
          <w:szCs w:val="21"/>
        </w:rPr>
        <w:t xml:space="preserve">17.1 </w:t>
      </w:r>
      <w:r>
        <w:rPr>
          <w:rFonts w:eastAsia="黑体"/>
          <w:szCs w:val="21"/>
        </w:rPr>
        <w:t>不可抗力的确认</w:t>
      </w:r>
    </w:p>
    <w:p w:rsidR="00AE20DB" w:rsidRDefault="00AE20DB" w:rsidP="00AE20DB">
      <w:pPr>
        <w:ind w:firstLineChars="200" w:firstLine="420"/>
        <w:jc w:val="left"/>
        <w:rPr>
          <w:rFonts w:eastAsia="仿宋_GB2312"/>
          <w:kern w:val="0"/>
          <w:szCs w:val="21"/>
          <w:u w:val="single"/>
        </w:rPr>
      </w:pPr>
      <w:r>
        <w:rPr>
          <w:rFonts w:eastAsia="仿宋_GB2312"/>
          <w:szCs w:val="21"/>
        </w:rPr>
        <w:t>除通用合同条款约定的不可抗力事件之外，视为不可抗力的其他情形：</w:t>
      </w:r>
      <w:r>
        <w:rPr>
          <w:rFonts w:eastAsia="仿宋_GB2312" w:hint="eastAsia"/>
          <w:kern w:val="0"/>
          <w:szCs w:val="21"/>
          <w:u w:val="single"/>
        </w:rPr>
        <w:t>包括空中飞行物坠落或非发包人、承包人责任造成的爆炸、连续停电停水</w:t>
      </w:r>
      <w:r>
        <w:rPr>
          <w:rFonts w:eastAsia="仿宋_GB2312" w:hint="eastAsia"/>
          <w:kern w:val="0"/>
          <w:szCs w:val="21"/>
          <w:u w:val="single"/>
        </w:rPr>
        <w:t>8</w:t>
      </w:r>
      <w:r>
        <w:rPr>
          <w:rFonts w:eastAsia="仿宋_GB2312" w:hint="eastAsia"/>
          <w:kern w:val="0"/>
          <w:szCs w:val="21"/>
          <w:u w:val="single"/>
        </w:rPr>
        <w:t>小时以上、火灾以及六级以上的大风、暴雨、大雪、本地区</w:t>
      </w:r>
      <w:r>
        <w:rPr>
          <w:rFonts w:eastAsia="仿宋_GB2312" w:hint="eastAsia"/>
          <w:kern w:val="0"/>
          <w:szCs w:val="21"/>
          <w:u w:val="single"/>
        </w:rPr>
        <w:t>50</w:t>
      </w:r>
      <w:r>
        <w:rPr>
          <w:rFonts w:eastAsia="仿宋_GB2312" w:hint="eastAsia"/>
          <w:kern w:val="0"/>
          <w:szCs w:val="21"/>
          <w:u w:val="single"/>
        </w:rPr>
        <w:t>年一遇的洪水、</w:t>
      </w:r>
      <w:r>
        <w:rPr>
          <w:rFonts w:eastAsia="仿宋_GB2312" w:hint="eastAsia"/>
          <w:kern w:val="0"/>
          <w:szCs w:val="21"/>
          <w:u w:val="single"/>
        </w:rPr>
        <w:t>6</w:t>
      </w:r>
      <w:r>
        <w:rPr>
          <w:rFonts w:eastAsia="仿宋_GB2312" w:hint="eastAsia"/>
          <w:kern w:val="0"/>
          <w:szCs w:val="21"/>
          <w:u w:val="single"/>
        </w:rPr>
        <w:t>级以上的地震等自然灾害（以上以当地气象及有关权威部门认定为准）。</w:t>
      </w:r>
    </w:p>
    <w:p w:rsidR="00AE20DB" w:rsidRDefault="00AE20DB" w:rsidP="00AE20DB">
      <w:pPr>
        <w:spacing w:after="120"/>
        <w:ind w:firstLineChars="200" w:firstLine="420"/>
        <w:rPr>
          <w:rFonts w:eastAsia="黑体"/>
          <w:szCs w:val="21"/>
        </w:rPr>
      </w:pPr>
      <w:r>
        <w:rPr>
          <w:rFonts w:eastAsia="黑体"/>
          <w:szCs w:val="21"/>
        </w:rPr>
        <w:t xml:space="preserve">17.4 </w:t>
      </w:r>
      <w:r>
        <w:rPr>
          <w:rFonts w:eastAsia="黑体"/>
          <w:szCs w:val="21"/>
        </w:rPr>
        <w:t>因不可抗力解除合同</w:t>
      </w:r>
    </w:p>
    <w:p w:rsidR="00AE20DB" w:rsidRDefault="00AE20DB" w:rsidP="00AE20DB">
      <w:pPr>
        <w:ind w:firstLineChars="200" w:firstLine="420"/>
        <w:jc w:val="left"/>
        <w:rPr>
          <w:rFonts w:eastAsia="仿宋_GB2312"/>
          <w:szCs w:val="21"/>
        </w:rPr>
      </w:pPr>
      <w:r>
        <w:rPr>
          <w:rFonts w:eastAsia="仿宋_GB2312"/>
          <w:szCs w:val="21"/>
        </w:rPr>
        <w:t>合同解除后，发包人应在商定或确定发包人应支付款项后</w:t>
      </w:r>
      <w:r>
        <w:rPr>
          <w:rFonts w:eastAsia="仿宋_GB2312" w:hint="eastAsia"/>
          <w:szCs w:val="21"/>
          <w:u w:val="single"/>
        </w:rPr>
        <w:t>28</w:t>
      </w:r>
      <w:r>
        <w:rPr>
          <w:rFonts w:eastAsia="仿宋_GB2312" w:hint="eastAsia"/>
          <w:szCs w:val="21"/>
          <w:u w:val="single"/>
        </w:rPr>
        <w:t>（执行通用条款）</w:t>
      </w:r>
      <w:r>
        <w:rPr>
          <w:rFonts w:eastAsia="仿宋_GB2312"/>
          <w:szCs w:val="21"/>
        </w:rPr>
        <w:t>天内完成款项的支付。</w:t>
      </w:r>
    </w:p>
    <w:p w:rsidR="00AE20DB" w:rsidRDefault="00AE20DB" w:rsidP="00AE20DB">
      <w:pPr>
        <w:pStyle w:val="4"/>
        <w:keepNext w:val="0"/>
        <w:keepLines w:val="0"/>
        <w:spacing w:before="120" w:after="120" w:line="240" w:lineRule="auto"/>
        <w:rPr>
          <w:rFonts w:ascii="Times New Roman" w:hAnsi="Times New Roman"/>
          <w:b w:val="0"/>
          <w:sz w:val="21"/>
          <w:szCs w:val="21"/>
        </w:rPr>
      </w:pPr>
      <w:bookmarkStart w:id="552" w:name="_Toc351203650"/>
      <w:r>
        <w:rPr>
          <w:rFonts w:ascii="Times New Roman" w:hAnsi="Times New Roman"/>
          <w:b w:val="0"/>
          <w:sz w:val="21"/>
          <w:szCs w:val="21"/>
        </w:rPr>
        <w:t xml:space="preserve">18. </w:t>
      </w:r>
      <w:r>
        <w:rPr>
          <w:rFonts w:ascii="Times New Roman" w:hAnsi="Times New Roman"/>
          <w:b w:val="0"/>
          <w:sz w:val="21"/>
          <w:szCs w:val="21"/>
        </w:rPr>
        <w:t>保险</w:t>
      </w:r>
      <w:bookmarkEnd w:id="552"/>
    </w:p>
    <w:bookmarkEnd w:id="550"/>
    <w:p w:rsidR="00AE20DB" w:rsidRDefault="00AE20DB" w:rsidP="00AE20DB">
      <w:pPr>
        <w:spacing w:after="120"/>
        <w:ind w:firstLineChars="200" w:firstLine="420"/>
        <w:rPr>
          <w:rFonts w:eastAsia="黑体"/>
          <w:szCs w:val="21"/>
        </w:rPr>
      </w:pPr>
      <w:r>
        <w:rPr>
          <w:rFonts w:eastAsia="黑体"/>
          <w:szCs w:val="21"/>
        </w:rPr>
        <w:t xml:space="preserve">18.1 </w:t>
      </w:r>
      <w:r>
        <w:rPr>
          <w:rFonts w:eastAsia="黑体"/>
          <w:szCs w:val="21"/>
        </w:rPr>
        <w:t>工程保险</w:t>
      </w:r>
    </w:p>
    <w:p w:rsidR="00AE20DB" w:rsidRDefault="00AE20DB" w:rsidP="00AE20DB">
      <w:pPr>
        <w:ind w:firstLineChars="200" w:firstLine="420"/>
        <w:jc w:val="left"/>
        <w:rPr>
          <w:rFonts w:eastAsia="仿宋_GB2312"/>
          <w:kern w:val="0"/>
          <w:szCs w:val="21"/>
          <w:u w:val="single"/>
        </w:rPr>
      </w:pPr>
      <w:r>
        <w:rPr>
          <w:rFonts w:eastAsia="仿宋_GB2312"/>
          <w:szCs w:val="21"/>
        </w:rPr>
        <w:t>关于工程保险的特别约定：</w:t>
      </w:r>
      <w:r>
        <w:rPr>
          <w:rFonts w:eastAsia="仿宋_GB2312" w:hint="eastAsia"/>
          <w:kern w:val="0"/>
          <w:szCs w:val="21"/>
          <w:u w:val="single"/>
        </w:rPr>
        <w:t>发包人应投保建筑工程一切险或安装工程一切险，费用由投标单</w:t>
      </w:r>
      <w:r>
        <w:rPr>
          <w:rFonts w:eastAsia="仿宋_GB2312" w:hint="eastAsia"/>
          <w:kern w:val="0"/>
          <w:szCs w:val="21"/>
          <w:u w:val="single"/>
        </w:rPr>
        <w:lastRenderedPageBreak/>
        <w:t>位自行考虑包含在报价内，中标后由施工中标单位以建设单位名义据实投保建筑工程一切险或安装工程一切险。</w:t>
      </w:r>
    </w:p>
    <w:p w:rsidR="00AE20DB" w:rsidRDefault="00AE20DB" w:rsidP="00AE20DB">
      <w:pPr>
        <w:ind w:firstLineChars="200" w:firstLine="420"/>
        <w:jc w:val="left"/>
        <w:rPr>
          <w:rFonts w:eastAsia="黑体"/>
          <w:szCs w:val="21"/>
        </w:rPr>
      </w:pPr>
      <w:r>
        <w:rPr>
          <w:rFonts w:eastAsia="黑体"/>
          <w:szCs w:val="21"/>
        </w:rPr>
        <w:t xml:space="preserve">18.3 </w:t>
      </w:r>
      <w:r>
        <w:rPr>
          <w:rFonts w:eastAsia="黑体"/>
          <w:szCs w:val="21"/>
        </w:rPr>
        <w:t>其他保险</w:t>
      </w:r>
    </w:p>
    <w:p w:rsidR="00AE20DB" w:rsidRDefault="00AE20DB" w:rsidP="00AE20DB">
      <w:pPr>
        <w:ind w:firstLineChars="200" w:firstLine="420"/>
        <w:jc w:val="left"/>
        <w:rPr>
          <w:rFonts w:eastAsia="仿宋_GB2312"/>
          <w:kern w:val="0"/>
          <w:szCs w:val="21"/>
          <w:u w:val="single"/>
        </w:rPr>
      </w:pPr>
      <w:r>
        <w:rPr>
          <w:rFonts w:eastAsia="仿宋_GB2312"/>
          <w:szCs w:val="21"/>
        </w:rPr>
        <w:t>关于其他保险的约定：</w:t>
      </w:r>
      <w:r>
        <w:rPr>
          <w:rFonts w:eastAsia="仿宋_GB2312" w:hint="eastAsia"/>
          <w:kern w:val="0"/>
          <w:szCs w:val="21"/>
          <w:u w:val="single"/>
        </w:rPr>
        <w:t>承包人须为其施工现场的全部人员办理意外伤害保险并支付保险费，包括其员工及为履行合同聘请的第三方的人员（执行通用条款）。</w:t>
      </w:r>
    </w:p>
    <w:p w:rsidR="00AE20DB" w:rsidRDefault="00AE20DB" w:rsidP="00AE20DB">
      <w:pPr>
        <w:ind w:firstLineChars="200" w:firstLine="420"/>
        <w:jc w:val="left"/>
        <w:rPr>
          <w:rFonts w:eastAsia="仿宋_GB2312"/>
          <w:kern w:val="0"/>
          <w:szCs w:val="21"/>
        </w:rPr>
      </w:pPr>
      <w:r>
        <w:rPr>
          <w:rFonts w:eastAsia="仿宋_GB2312"/>
          <w:szCs w:val="21"/>
        </w:rPr>
        <w:t>承包人是否应为其施工设备等办理财产保险：</w:t>
      </w:r>
      <w:r>
        <w:rPr>
          <w:rFonts w:eastAsia="仿宋_GB2312" w:hint="eastAsia"/>
          <w:szCs w:val="21"/>
          <w:u w:val="single"/>
        </w:rPr>
        <w:t>是</w:t>
      </w:r>
      <w:r>
        <w:rPr>
          <w:rFonts w:eastAsia="仿宋_GB2312"/>
          <w:szCs w:val="21"/>
        </w:rPr>
        <w:t>。</w:t>
      </w:r>
    </w:p>
    <w:p w:rsidR="00AE20DB" w:rsidRDefault="00AE20DB" w:rsidP="00AE20DB">
      <w:pPr>
        <w:spacing w:after="120"/>
        <w:ind w:firstLineChars="200" w:firstLine="420"/>
        <w:rPr>
          <w:rFonts w:eastAsia="黑体"/>
          <w:szCs w:val="21"/>
        </w:rPr>
      </w:pPr>
      <w:r>
        <w:rPr>
          <w:rFonts w:eastAsia="黑体"/>
          <w:szCs w:val="21"/>
        </w:rPr>
        <w:t xml:space="preserve">18.7 </w:t>
      </w:r>
      <w:r>
        <w:rPr>
          <w:rFonts w:eastAsia="黑体"/>
          <w:szCs w:val="21"/>
        </w:rPr>
        <w:t>通知义务</w:t>
      </w:r>
    </w:p>
    <w:p w:rsidR="00AE20DB" w:rsidRDefault="00AE20DB" w:rsidP="00AE20DB">
      <w:pPr>
        <w:ind w:firstLineChars="200" w:firstLine="420"/>
        <w:jc w:val="left"/>
        <w:rPr>
          <w:rFonts w:eastAsia="仿宋_GB2312"/>
          <w:kern w:val="0"/>
          <w:szCs w:val="21"/>
          <w:u w:val="single"/>
        </w:rPr>
      </w:pPr>
      <w:r>
        <w:rPr>
          <w:rFonts w:eastAsia="仿宋_GB2312"/>
          <w:kern w:val="0"/>
          <w:szCs w:val="21"/>
        </w:rPr>
        <w:t>关于变更保险合同时的通知义务的约定：</w:t>
      </w:r>
      <w:r>
        <w:rPr>
          <w:rFonts w:eastAsia="仿宋_GB2312" w:hint="eastAsia"/>
          <w:kern w:val="0"/>
          <w:szCs w:val="21"/>
          <w:u w:val="single"/>
        </w:rPr>
        <w:t>执行通用条款</w:t>
      </w:r>
      <w:r>
        <w:rPr>
          <w:rFonts w:eastAsia="仿宋_GB2312"/>
          <w:kern w:val="0"/>
          <w:szCs w:val="21"/>
        </w:rPr>
        <w:t>。</w:t>
      </w:r>
    </w:p>
    <w:p w:rsidR="00AE20DB" w:rsidRDefault="00AE20DB" w:rsidP="00AE20DB">
      <w:pPr>
        <w:pStyle w:val="4"/>
        <w:keepNext w:val="0"/>
        <w:keepLines w:val="0"/>
        <w:spacing w:before="120" w:after="120" w:line="240" w:lineRule="auto"/>
        <w:rPr>
          <w:rFonts w:ascii="Times New Roman" w:hAnsi="Times New Roman"/>
          <w:b w:val="0"/>
          <w:sz w:val="21"/>
          <w:szCs w:val="21"/>
        </w:rPr>
      </w:pPr>
      <w:bookmarkStart w:id="553" w:name="_Toc351203651"/>
      <w:bookmarkEnd w:id="526"/>
      <w:bookmarkEnd w:id="527"/>
      <w:bookmarkEnd w:id="528"/>
      <w:bookmarkEnd w:id="529"/>
      <w:bookmarkEnd w:id="530"/>
      <w:bookmarkEnd w:id="531"/>
      <w:bookmarkEnd w:id="532"/>
      <w:bookmarkEnd w:id="533"/>
      <w:bookmarkEnd w:id="534"/>
      <w:bookmarkEnd w:id="535"/>
      <w:bookmarkEnd w:id="536"/>
      <w:bookmarkEnd w:id="537"/>
      <w:r>
        <w:rPr>
          <w:rFonts w:ascii="Times New Roman" w:hAnsi="Times New Roman"/>
          <w:b w:val="0"/>
          <w:sz w:val="21"/>
          <w:szCs w:val="21"/>
        </w:rPr>
        <w:t xml:space="preserve">20. </w:t>
      </w:r>
      <w:r>
        <w:rPr>
          <w:rFonts w:ascii="Times New Roman" w:hAnsi="Times New Roman"/>
          <w:b w:val="0"/>
          <w:sz w:val="21"/>
          <w:szCs w:val="21"/>
        </w:rPr>
        <w:t>争议解决</w:t>
      </w:r>
      <w:bookmarkEnd w:id="553"/>
    </w:p>
    <w:bookmarkEnd w:id="538"/>
    <w:bookmarkEnd w:id="539"/>
    <w:p w:rsidR="00AE20DB" w:rsidRDefault="00AE20DB" w:rsidP="00AE20DB">
      <w:pPr>
        <w:spacing w:after="120"/>
        <w:ind w:firstLineChars="200" w:firstLine="420"/>
        <w:rPr>
          <w:rFonts w:eastAsia="黑体"/>
          <w:szCs w:val="21"/>
        </w:rPr>
      </w:pPr>
      <w:r>
        <w:rPr>
          <w:rFonts w:eastAsia="黑体"/>
          <w:szCs w:val="21"/>
        </w:rPr>
        <w:t xml:space="preserve">20.3 </w:t>
      </w:r>
      <w:r>
        <w:rPr>
          <w:rFonts w:eastAsia="黑体"/>
          <w:szCs w:val="21"/>
        </w:rPr>
        <w:t>争</w:t>
      </w:r>
      <w:bookmarkEnd w:id="540"/>
      <w:r>
        <w:rPr>
          <w:rFonts w:eastAsia="黑体"/>
          <w:szCs w:val="21"/>
        </w:rPr>
        <w:t>议评审</w:t>
      </w:r>
    </w:p>
    <w:p w:rsidR="00AE20DB" w:rsidRDefault="00AE20DB" w:rsidP="00AE20DB">
      <w:pPr>
        <w:ind w:firstLineChars="200" w:firstLine="420"/>
        <w:jc w:val="left"/>
        <w:rPr>
          <w:rFonts w:eastAsia="仿宋_GB2312"/>
          <w:szCs w:val="21"/>
        </w:rPr>
      </w:pPr>
      <w:r>
        <w:rPr>
          <w:rFonts w:eastAsia="仿宋_GB2312"/>
          <w:szCs w:val="21"/>
        </w:rPr>
        <w:t>合同当事人是否同意将工程争议提交争议评审小组决</w:t>
      </w:r>
      <w:r>
        <w:rPr>
          <w:rFonts w:eastAsia="仿宋_GB2312" w:hint="eastAsia"/>
          <w:szCs w:val="21"/>
        </w:rPr>
        <w:t>定：</w:t>
      </w:r>
      <w:r>
        <w:rPr>
          <w:rFonts w:eastAsia="仿宋_GB2312" w:hint="eastAsia"/>
          <w:szCs w:val="21"/>
          <w:u w:val="single"/>
        </w:rPr>
        <w:t xml:space="preserve">       /           </w:t>
      </w:r>
      <w:r>
        <w:rPr>
          <w:rFonts w:eastAsia="仿宋_GB2312" w:hint="eastAsia"/>
          <w:szCs w:val="21"/>
        </w:rPr>
        <w:t>。</w:t>
      </w:r>
    </w:p>
    <w:p w:rsidR="00AE20DB" w:rsidRDefault="00AE20DB" w:rsidP="00AE20DB">
      <w:pPr>
        <w:ind w:firstLineChars="200" w:firstLine="420"/>
        <w:jc w:val="left"/>
        <w:rPr>
          <w:rFonts w:eastAsia="仿宋_GB2312"/>
          <w:szCs w:val="21"/>
        </w:rPr>
      </w:pPr>
      <w:r>
        <w:rPr>
          <w:rFonts w:eastAsia="仿宋_GB2312"/>
          <w:szCs w:val="21"/>
        </w:rPr>
        <w:t>20.3.1</w:t>
      </w:r>
      <w:r>
        <w:rPr>
          <w:rFonts w:eastAsia="仿宋_GB2312"/>
          <w:szCs w:val="21"/>
        </w:rPr>
        <w:t>争议评审小组的确定</w:t>
      </w:r>
    </w:p>
    <w:p w:rsidR="00AE20DB" w:rsidRDefault="00AE20DB" w:rsidP="00AE20DB">
      <w:pPr>
        <w:ind w:firstLineChars="200" w:firstLine="420"/>
        <w:jc w:val="left"/>
        <w:rPr>
          <w:rFonts w:eastAsia="仿宋_GB2312"/>
          <w:szCs w:val="21"/>
          <w:u w:val="single"/>
        </w:rPr>
      </w:pPr>
      <w:r>
        <w:rPr>
          <w:rFonts w:eastAsia="仿宋_GB2312"/>
          <w:szCs w:val="21"/>
        </w:rPr>
        <w:t>争议评审小组成员的确定：</w:t>
      </w:r>
      <w:r>
        <w:rPr>
          <w:rFonts w:eastAsia="仿宋_GB2312" w:hint="eastAsia"/>
          <w:szCs w:val="21"/>
          <w:u w:val="single"/>
        </w:rPr>
        <w:t>/</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选定争议评审员的期限：</w:t>
      </w:r>
      <w:r>
        <w:rPr>
          <w:rFonts w:eastAsia="仿宋_GB2312" w:hint="eastAsia"/>
          <w:szCs w:val="21"/>
          <w:u w:val="single"/>
        </w:rPr>
        <w:t>/</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争议评审小组成员的报酬承担方式：</w:t>
      </w:r>
      <w:r>
        <w:rPr>
          <w:rFonts w:eastAsia="仿宋_GB2312" w:hint="eastAsia"/>
          <w:szCs w:val="21"/>
          <w:u w:val="single"/>
        </w:rPr>
        <w:t>/</w:t>
      </w:r>
      <w:r>
        <w:rPr>
          <w:rFonts w:eastAsia="仿宋_GB2312"/>
          <w:szCs w:val="21"/>
        </w:rPr>
        <w:t>。</w:t>
      </w:r>
    </w:p>
    <w:p w:rsidR="00AE20DB" w:rsidRDefault="00AE20DB" w:rsidP="00AE20DB">
      <w:pPr>
        <w:ind w:firstLineChars="200" w:firstLine="420"/>
        <w:jc w:val="left"/>
        <w:rPr>
          <w:rFonts w:eastAsia="仿宋_GB2312"/>
          <w:szCs w:val="21"/>
        </w:rPr>
      </w:pPr>
      <w:r>
        <w:rPr>
          <w:rFonts w:eastAsia="仿宋_GB2312"/>
          <w:szCs w:val="21"/>
        </w:rPr>
        <w:t>其他事项的约定：</w:t>
      </w:r>
      <w:r>
        <w:rPr>
          <w:rFonts w:eastAsia="仿宋_GB2312" w:hint="eastAsia"/>
          <w:szCs w:val="21"/>
          <w:u w:val="single"/>
        </w:rPr>
        <w:t>/</w:t>
      </w:r>
      <w:r>
        <w:rPr>
          <w:rFonts w:eastAsia="仿宋_GB2312"/>
          <w:szCs w:val="21"/>
        </w:rPr>
        <w:t>。</w:t>
      </w:r>
    </w:p>
    <w:p w:rsidR="00AE20DB" w:rsidRDefault="00AE20DB" w:rsidP="00AE20DB">
      <w:pPr>
        <w:autoSpaceDE w:val="0"/>
        <w:autoSpaceDN w:val="0"/>
        <w:adjustRightInd w:val="0"/>
        <w:ind w:firstLineChars="200" w:firstLine="420"/>
        <w:jc w:val="left"/>
        <w:rPr>
          <w:rFonts w:eastAsia="仿宋_GB2312"/>
          <w:kern w:val="0"/>
          <w:szCs w:val="21"/>
        </w:rPr>
      </w:pPr>
      <w:r>
        <w:rPr>
          <w:rFonts w:eastAsia="仿宋_GB2312"/>
          <w:kern w:val="0"/>
          <w:szCs w:val="21"/>
        </w:rPr>
        <w:t>20.3.2</w:t>
      </w:r>
      <w:r>
        <w:rPr>
          <w:rFonts w:eastAsia="仿宋_GB2312"/>
          <w:kern w:val="0"/>
          <w:szCs w:val="21"/>
        </w:rPr>
        <w:t>争议评审小组的决定</w:t>
      </w:r>
    </w:p>
    <w:p w:rsidR="00AE20DB" w:rsidRDefault="00AE20DB" w:rsidP="00AE20DB">
      <w:pPr>
        <w:ind w:firstLineChars="200" w:firstLine="420"/>
        <w:jc w:val="left"/>
        <w:rPr>
          <w:rFonts w:eastAsia="仿宋_GB2312"/>
          <w:szCs w:val="21"/>
        </w:rPr>
      </w:pPr>
      <w:r>
        <w:rPr>
          <w:rFonts w:eastAsia="仿宋_GB2312"/>
          <w:szCs w:val="21"/>
        </w:rPr>
        <w:t>合同当事人关于本项的约定：</w:t>
      </w:r>
      <w:r>
        <w:rPr>
          <w:rFonts w:eastAsia="仿宋_GB2312" w:hint="eastAsia"/>
          <w:szCs w:val="21"/>
          <w:u w:val="single"/>
        </w:rPr>
        <w:t>/</w:t>
      </w:r>
      <w:r>
        <w:rPr>
          <w:rFonts w:eastAsia="仿宋_GB2312"/>
          <w:szCs w:val="21"/>
        </w:rPr>
        <w:t>。</w:t>
      </w:r>
    </w:p>
    <w:p w:rsidR="00AE20DB" w:rsidRDefault="00AE20DB" w:rsidP="00AE20DB">
      <w:pPr>
        <w:spacing w:after="120"/>
        <w:ind w:firstLineChars="200" w:firstLine="420"/>
        <w:rPr>
          <w:rFonts w:eastAsia="黑体"/>
          <w:szCs w:val="21"/>
        </w:rPr>
      </w:pPr>
      <w:r>
        <w:rPr>
          <w:rFonts w:eastAsia="黑体"/>
          <w:szCs w:val="21"/>
        </w:rPr>
        <w:t>20.4</w:t>
      </w:r>
      <w:r>
        <w:rPr>
          <w:rFonts w:eastAsia="黑体"/>
          <w:szCs w:val="21"/>
        </w:rPr>
        <w:t>仲裁或诉讼</w:t>
      </w:r>
      <w:bookmarkEnd w:id="541"/>
    </w:p>
    <w:p w:rsidR="00AE20DB" w:rsidRDefault="00AE20DB" w:rsidP="00AE20DB">
      <w:pPr>
        <w:spacing w:after="120"/>
        <w:ind w:firstLineChars="200" w:firstLine="420"/>
        <w:rPr>
          <w:rFonts w:eastAsia="黑体"/>
          <w:szCs w:val="21"/>
        </w:rPr>
      </w:pPr>
      <w:r>
        <w:rPr>
          <w:rFonts w:eastAsia="仿宋_GB2312"/>
          <w:szCs w:val="21"/>
        </w:rPr>
        <w:t>因合同及合同有关事项发生的争议，按下列第</w:t>
      </w:r>
      <w:r>
        <w:rPr>
          <w:rFonts w:eastAsia="仿宋_GB2312" w:hint="eastAsia"/>
          <w:szCs w:val="21"/>
          <w:u w:val="single"/>
        </w:rPr>
        <w:t>（</w:t>
      </w:r>
      <w:r>
        <w:rPr>
          <w:rFonts w:eastAsia="仿宋_GB2312" w:hint="eastAsia"/>
          <w:szCs w:val="21"/>
          <w:u w:val="single"/>
        </w:rPr>
        <w:t>2</w:t>
      </w:r>
      <w:r>
        <w:rPr>
          <w:rFonts w:eastAsia="仿宋_GB2312" w:hint="eastAsia"/>
          <w:szCs w:val="21"/>
          <w:u w:val="single"/>
        </w:rPr>
        <w:t>）</w:t>
      </w:r>
      <w:r>
        <w:rPr>
          <w:rFonts w:eastAsia="仿宋_GB2312"/>
          <w:szCs w:val="21"/>
        </w:rPr>
        <w:t>种方式</w:t>
      </w:r>
      <w:r>
        <w:rPr>
          <w:rFonts w:eastAsia="仿宋_GB2312" w:hint="eastAsia"/>
          <w:szCs w:val="21"/>
        </w:rPr>
        <w:t>解</w:t>
      </w:r>
      <w:r>
        <w:rPr>
          <w:rFonts w:eastAsia="仿宋_GB2312"/>
          <w:szCs w:val="21"/>
        </w:rPr>
        <w:t>决：</w:t>
      </w:r>
    </w:p>
    <w:p w:rsidR="00AE20DB" w:rsidRDefault="00AE20DB" w:rsidP="00AE20DB">
      <w:pPr>
        <w:ind w:firstLineChars="200" w:firstLine="420"/>
        <w:jc w:val="left"/>
        <w:rPr>
          <w:rFonts w:eastAsia="仿宋_GB2312"/>
          <w:szCs w:val="21"/>
        </w:rPr>
      </w:pPr>
      <w:r>
        <w:rPr>
          <w:rFonts w:eastAsia="仿宋_GB2312"/>
          <w:szCs w:val="21"/>
        </w:rPr>
        <w:t>（</w:t>
      </w:r>
      <w:r>
        <w:rPr>
          <w:rFonts w:eastAsia="仿宋_GB2312"/>
          <w:szCs w:val="21"/>
        </w:rPr>
        <w:t>1</w:t>
      </w:r>
      <w:r>
        <w:rPr>
          <w:rFonts w:eastAsia="仿宋_GB2312"/>
          <w:szCs w:val="21"/>
        </w:rPr>
        <w:t>）向仲裁委员会申请仲裁；</w:t>
      </w:r>
    </w:p>
    <w:p w:rsidR="00AE20DB" w:rsidRDefault="00AE20DB" w:rsidP="00AE20DB">
      <w:pPr>
        <w:ind w:firstLineChars="200" w:firstLine="420"/>
        <w:jc w:val="left"/>
        <w:rPr>
          <w:rFonts w:eastAsia="仿宋_GB2312"/>
          <w:szCs w:val="21"/>
        </w:rPr>
      </w:pPr>
      <w:r>
        <w:rPr>
          <w:rFonts w:eastAsia="仿宋_GB2312"/>
          <w:szCs w:val="21"/>
        </w:rPr>
        <w:t>（</w:t>
      </w:r>
      <w:r>
        <w:rPr>
          <w:rFonts w:eastAsia="仿宋_GB2312"/>
          <w:szCs w:val="21"/>
        </w:rPr>
        <w:t>2</w:t>
      </w:r>
      <w:r>
        <w:rPr>
          <w:rFonts w:eastAsia="仿宋_GB2312"/>
          <w:szCs w:val="21"/>
        </w:rPr>
        <w:t>）向</w:t>
      </w:r>
      <w:r>
        <w:rPr>
          <w:rFonts w:eastAsia="仿宋_GB2312" w:hint="eastAsia"/>
          <w:szCs w:val="21"/>
          <w:highlight w:val="yellow"/>
          <w:u w:val="single"/>
        </w:rPr>
        <w:t>发包人所在地</w:t>
      </w:r>
      <w:r>
        <w:rPr>
          <w:rFonts w:eastAsia="仿宋_GB2312"/>
          <w:szCs w:val="21"/>
        </w:rPr>
        <w:t>人民法院起诉。</w:t>
      </w:r>
      <w:bookmarkEnd w:id="542"/>
      <w:bookmarkEnd w:id="543"/>
      <w:bookmarkEnd w:id="544"/>
      <w:bookmarkEnd w:id="545"/>
      <w:bookmarkEnd w:id="546"/>
      <w:bookmarkEnd w:id="547"/>
    </w:p>
    <w:p w:rsidR="00AE20DB" w:rsidRDefault="00AE20DB" w:rsidP="00AE20DB">
      <w:pPr>
        <w:ind w:firstLineChars="200" w:firstLine="420"/>
        <w:jc w:val="left"/>
        <w:rPr>
          <w:rFonts w:eastAsia="仿宋_GB2312"/>
          <w:szCs w:val="21"/>
        </w:rPr>
      </w:pPr>
    </w:p>
    <w:p w:rsidR="00AE20DB" w:rsidRDefault="00AE20DB" w:rsidP="00AE20DB">
      <w:pPr>
        <w:jc w:val="left"/>
        <w:rPr>
          <w:rFonts w:eastAsia="仿宋_GB2312"/>
          <w:szCs w:val="21"/>
        </w:rPr>
      </w:pPr>
    </w:p>
    <w:p w:rsidR="00AE20DB" w:rsidRDefault="00AE20DB" w:rsidP="00AE20DB">
      <w:pPr>
        <w:jc w:val="left"/>
        <w:rPr>
          <w:rFonts w:ascii="黑体" w:eastAsia="黑体"/>
          <w:sz w:val="28"/>
          <w:szCs w:val="28"/>
          <w:highlight w:val="yellow"/>
        </w:rPr>
      </w:pPr>
      <w:r>
        <w:rPr>
          <w:rFonts w:ascii="黑体" w:eastAsia="黑体" w:hint="eastAsia"/>
          <w:sz w:val="28"/>
          <w:szCs w:val="28"/>
          <w:highlight w:val="yellow"/>
        </w:rPr>
        <w:t xml:space="preserve">补充条款 </w:t>
      </w:r>
    </w:p>
    <w:p w:rsidR="00AE20DB" w:rsidRDefault="00AE20DB" w:rsidP="00AE20DB">
      <w:pPr>
        <w:ind w:firstLineChars="200" w:firstLine="420"/>
        <w:jc w:val="left"/>
        <w:rPr>
          <w:rFonts w:eastAsia="仿宋_GB2312"/>
          <w:szCs w:val="21"/>
          <w:highlight w:val="yellow"/>
        </w:rPr>
      </w:pPr>
      <w:r>
        <w:rPr>
          <w:rFonts w:eastAsia="仿宋_GB2312" w:hint="eastAsia"/>
          <w:szCs w:val="21"/>
          <w:highlight w:val="yellow"/>
        </w:rPr>
        <w:t>本补充条款是专用条款的一部分，其解释顺序优先于专用条款内的其他条款。</w:t>
      </w:r>
    </w:p>
    <w:p w:rsidR="00AE20DB" w:rsidRDefault="00AE20DB" w:rsidP="00AE20DB">
      <w:pPr>
        <w:rPr>
          <w:rFonts w:ascii="宋体" w:hAnsi="宋体"/>
          <w:b/>
          <w:bCs/>
          <w:sz w:val="30"/>
          <w:szCs w:val="30"/>
        </w:rPr>
      </w:pPr>
    </w:p>
    <w:p w:rsidR="00AE20DB" w:rsidRDefault="00AE20DB" w:rsidP="00AE20DB">
      <w:pPr>
        <w:rPr>
          <w:rFonts w:ascii="宋体" w:hAnsi="宋体"/>
          <w:b/>
          <w:bCs/>
          <w:sz w:val="30"/>
          <w:szCs w:val="30"/>
        </w:rPr>
      </w:pPr>
    </w:p>
    <w:p w:rsidR="00AE20DB" w:rsidRDefault="00AE20DB" w:rsidP="00AE20DB">
      <w:pPr>
        <w:rPr>
          <w:rFonts w:ascii="宋体" w:hAnsi="宋体"/>
          <w:b/>
          <w:bCs/>
          <w:sz w:val="30"/>
          <w:szCs w:val="30"/>
        </w:rPr>
      </w:pPr>
    </w:p>
    <w:p w:rsidR="00EC7BC7" w:rsidRDefault="00EC7BC7" w:rsidP="00AE20DB">
      <w:pPr>
        <w:rPr>
          <w:rFonts w:ascii="宋体" w:hAnsi="宋体"/>
          <w:b/>
          <w:bCs/>
          <w:sz w:val="30"/>
          <w:szCs w:val="30"/>
        </w:rPr>
      </w:pPr>
    </w:p>
    <w:p w:rsidR="00EC7BC7" w:rsidRDefault="00EC7BC7" w:rsidP="00AE20DB">
      <w:pPr>
        <w:rPr>
          <w:rFonts w:ascii="宋体" w:hAnsi="宋体"/>
          <w:b/>
          <w:bCs/>
          <w:sz w:val="30"/>
          <w:szCs w:val="30"/>
        </w:rPr>
      </w:pPr>
    </w:p>
    <w:p w:rsidR="00EC7BC7" w:rsidRDefault="00EC7BC7" w:rsidP="00AE20DB">
      <w:pPr>
        <w:rPr>
          <w:rFonts w:ascii="宋体" w:hAnsi="宋体"/>
          <w:b/>
          <w:bCs/>
          <w:sz w:val="30"/>
          <w:szCs w:val="30"/>
        </w:rPr>
      </w:pPr>
    </w:p>
    <w:p w:rsidR="00EC7BC7" w:rsidRDefault="00EC7BC7" w:rsidP="00AE20DB">
      <w:pPr>
        <w:rPr>
          <w:rFonts w:ascii="宋体" w:hAnsi="宋体"/>
          <w:b/>
          <w:bCs/>
          <w:sz w:val="30"/>
          <w:szCs w:val="30"/>
        </w:rPr>
      </w:pPr>
    </w:p>
    <w:p w:rsidR="00EC7BC7" w:rsidRDefault="00EC7BC7" w:rsidP="00AE20DB">
      <w:pPr>
        <w:rPr>
          <w:rFonts w:ascii="宋体" w:hAnsi="宋体"/>
          <w:b/>
          <w:bCs/>
          <w:sz w:val="30"/>
          <w:szCs w:val="30"/>
        </w:rPr>
      </w:pPr>
    </w:p>
    <w:p w:rsidR="00EC7BC7" w:rsidRDefault="00EC7BC7" w:rsidP="00AE20DB">
      <w:pPr>
        <w:rPr>
          <w:rFonts w:ascii="宋体" w:hAnsi="宋体"/>
          <w:b/>
          <w:bCs/>
          <w:sz w:val="30"/>
          <w:szCs w:val="30"/>
        </w:rPr>
      </w:pPr>
    </w:p>
    <w:p w:rsidR="00EC7BC7" w:rsidRDefault="00EC7BC7" w:rsidP="00AE20DB">
      <w:pPr>
        <w:rPr>
          <w:rFonts w:ascii="宋体" w:hAnsi="宋体"/>
          <w:b/>
          <w:bCs/>
          <w:sz w:val="30"/>
          <w:szCs w:val="30"/>
        </w:rPr>
      </w:pPr>
    </w:p>
    <w:p w:rsidR="00EC7BC7" w:rsidRDefault="00EC7BC7" w:rsidP="00AE20DB">
      <w:pPr>
        <w:rPr>
          <w:rFonts w:ascii="宋体" w:hAnsi="宋体"/>
          <w:b/>
          <w:bCs/>
          <w:sz w:val="30"/>
          <w:szCs w:val="30"/>
        </w:rPr>
      </w:pPr>
    </w:p>
    <w:p w:rsidR="00EC7BC7" w:rsidRDefault="00EC7BC7" w:rsidP="00AE20DB">
      <w:pPr>
        <w:rPr>
          <w:rFonts w:ascii="宋体" w:hAnsi="宋体"/>
          <w:b/>
          <w:bCs/>
          <w:sz w:val="30"/>
          <w:szCs w:val="30"/>
        </w:rPr>
      </w:pPr>
    </w:p>
    <w:p w:rsidR="00EC7BC7" w:rsidRDefault="00EC7BC7" w:rsidP="00AE20DB">
      <w:pPr>
        <w:rPr>
          <w:rFonts w:ascii="宋体" w:hAnsi="宋体"/>
          <w:b/>
          <w:bCs/>
          <w:sz w:val="30"/>
          <w:szCs w:val="30"/>
        </w:rPr>
      </w:pPr>
    </w:p>
    <w:p w:rsidR="00EC7BC7" w:rsidRDefault="00EC7BC7" w:rsidP="00AE20DB">
      <w:pPr>
        <w:rPr>
          <w:rFonts w:ascii="宋体" w:hAnsi="宋体"/>
          <w:b/>
          <w:bCs/>
          <w:sz w:val="30"/>
          <w:szCs w:val="30"/>
        </w:rPr>
      </w:pPr>
    </w:p>
    <w:p w:rsidR="00EC7BC7" w:rsidRDefault="00EC7BC7" w:rsidP="00AE20DB">
      <w:pPr>
        <w:rPr>
          <w:rFonts w:ascii="宋体" w:hAnsi="宋体"/>
          <w:b/>
          <w:bCs/>
          <w:sz w:val="30"/>
          <w:szCs w:val="30"/>
        </w:rPr>
      </w:pPr>
    </w:p>
    <w:p w:rsidR="00EC7BC7" w:rsidRDefault="00EC7BC7" w:rsidP="00AE20DB">
      <w:pPr>
        <w:jc w:val="left"/>
        <w:rPr>
          <w:rFonts w:eastAsia="黑体"/>
          <w:b/>
          <w:szCs w:val="21"/>
        </w:rPr>
      </w:pPr>
    </w:p>
    <w:p w:rsidR="00AE20DB" w:rsidRDefault="00AE20DB" w:rsidP="00AE20DB">
      <w:pPr>
        <w:jc w:val="left"/>
        <w:rPr>
          <w:rFonts w:eastAsia="黑体"/>
          <w:b/>
          <w:szCs w:val="21"/>
        </w:rPr>
      </w:pPr>
      <w:r>
        <w:rPr>
          <w:rFonts w:eastAsia="黑体"/>
          <w:b/>
          <w:szCs w:val="21"/>
        </w:rPr>
        <w:lastRenderedPageBreak/>
        <w:t>附件</w:t>
      </w:r>
    </w:p>
    <w:p w:rsidR="00AE20DB" w:rsidRDefault="00AE20DB" w:rsidP="00AE20DB">
      <w:pPr>
        <w:spacing w:line="360" w:lineRule="auto"/>
        <w:jc w:val="left"/>
        <w:rPr>
          <w:rFonts w:eastAsia="仿宋_GB2312"/>
          <w:szCs w:val="21"/>
        </w:rPr>
      </w:pPr>
      <w:r>
        <w:rPr>
          <w:rFonts w:eastAsia="仿宋_GB2312" w:hint="eastAsia"/>
          <w:szCs w:val="21"/>
        </w:rPr>
        <w:t>协议书附件：</w:t>
      </w:r>
    </w:p>
    <w:p w:rsidR="00AE20DB" w:rsidRDefault="00AE20DB" w:rsidP="00AE20DB">
      <w:pPr>
        <w:spacing w:line="360" w:lineRule="auto"/>
        <w:jc w:val="left"/>
        <w:rPr>
          <w:rFonts w:eastAsia="仿宋_GB2312"/>
          <w:szCs w:val="21"/>
        </w:rPr>
      </w:pPr>
      <w:r>
        <w:rPr>
          <w:rFonts w:eastAsia="仿宋_GB2312"/>
          <w:szCs w:val="21"/>
        </w:rPr>
        <w:t>附件</w:t>
      </w:r>
      <w:r>
        <w:rPr>
          <w:rFonts w:eastAsia="仿宋_GB2312"/>
          <w:szCs w:val="21"/>
        </w:rPr>
        <w:t>1</w:t>
      </w:r>
      <w:r>
        <w:rPr>
          <w:rFonts w:eastAsia="仿宋_GB2312"/>
          <w:szCs w:val="21"/>
        </w:rPr>
        <w:t>：承包人承揽工程项目一览表</w:t>
      </w:r>
    </w:p>
    <w:p w:rsidR="00AE20DB" w:rsidRDefault="00AE20DB" w:rsidP="00AE20DB">
      <w:pPr>
        <w:spacing w:line="360" w:lineRule="auto"/>
        <w:jc w:val="left"/>
        <w:rPr>
          <w:rFonts w:eastAsia="仿宋_GB2312"/>
          <w:szCs w:val="21"/>
        </w:rPr>
      </w:pPr>
      <w:r>
        <w:rPr>
          <w:rFonts w:eastAsia="仿宋_GB2312" w:hint="eastAsia"/>
          <w:szCs w:val="21"/>
        </w:rPr>
        <w:t>专用合同条款附件：</w:t>
      </w:r>
    </w:p>
    <w:p w:rsidR="00AE20DB" w:rsidRDefault="00AE20DB" w:rsidP="00AE20DB">
      <w:pPr>
        <w:spacing w:line="360" w:lineRule="auto"/>
        <w:jc w:val="left"/>
        <w:rPr>
          <w:rFonts w:eastAsia="仿宋_GB2312"/>
          <w:szCs w:val="21"/>
        </w:rPr>
      </w:pPr>
      <w:r>
        <w:rPr>
          <w:rFonts w:eastAsia="仿宋_GB2312"/>
          <w:szCs w:val="21"/>
        </w:rPr>
        <w:t>附件</w:t>
      </w:r>
      <w:r>
        <w:rPr>
          <w:rFonts w:eastAsia="仿宋_GB2312"/>
          <w:szCs w:val="21"/>
        </w:rPr>
        <w:t>2</w:t>
      </w:r>
      <w:r>
        <w:rPr>
          <w:rFonts w:eastAsia="仿宋_GB2312"/>
          <w:szCs w:val="21"/>
        </w:rPr>
        <w:t>：发包人供应材料设备一览表</w:t>
      </w:r>
    </w:p>
    <w:p w:rsidR="00AE20DB" w:rsidRDefault="00AE20DB" w:rsidP="00AE20DB">
      <w:pPr>
        <w:spacing w:line="360" w:lineRule="auto"/>
        <w:jc w:val="left"/>
        <w:rPr>
          <w:rFonts w:eastAsia="仿宋_GB2312"/>
          <w:szCs w:val="21"/>
        </w:rPr>
      </w:pPr>
      <w:r>
        <w:rPr>
          <w:rFonts w:eastAsia="仿宋_GB2312"/>
          <w:szCs w:val="21"/>
        </w:rPr>
        <w:t>附件</w:t>
      </w:r>
      <w:r>
        <w:rPr>
          <w:rFonts w:eastAsia="仿宋_GB2312"/>
          <w:szCs w:val="21"/>
        </w:rPr>
        <w:t>3</w:t>
      </w:r>
      <w:r>
        <w:rPr>
          <w:rFonts w:eastAsia="仿宋_GB2312"/>
          <w:szCs w:val="21"/>
        </w:rPr>
        <w:t>：工程质量保修书</w:t>
      </w:r>
    </w:p>
    <w:p w:rsidR="00AE20DB" w:rsidRDefault="00AE20DB" w:rsidP="00AE20DB">
      <w:pPr>
        <w:spacing w:line="360" w:lineRule="auto"/>
        <w:jc w:val="left"/>
        <w:rPr>
          <w:rFonts w:eastAsia="仿宋_GB2312"/>
          <w:szCs w:val="21"/>
        </w:rPr>
      </w:pPr>
      <w:r>
        <w:rPr>
          <w:rFonts w:eastAsia="仿宋_GB2312"/>
          <w:szCs w:val="21"/>
        </w:rPr>
        <w:t>附件</w:t>
      </w:r>
      <w:r>
        <w:rPr>
          <w:rFonts w:eastAsia="仿宋_GB2312"/>
          <w:szCs w:val="21"/>
        </w:rPr>
        <w:t>4</w:t>
      </w:r>
      <w:r>
        <w:rPr>
          <w:rFonts w:eastAsia="仿宋_GB2312"/>
          <w:szCs w:val="21"/>
        </w:rPr>
        <w:t>：主要建设工程文件目录</w:t>
      </w:r>
    </w:p>
    <w:p w:rsidR="00AE20DB" w:rsidRDefault="00AE20DB" w:rsidP="00AE20DB">
      <w:pPr>
        <w:spacing w:line="360" w:lineRule="auto"/>
        <w:jc w:val="left"/>
        <w:rPr>
          <w:rFonts w:eastAsia="仿宋_GB2312"/>
          <w:szCs w:val="21"/>
        </w:rPr>
      </w:pPr>
      <w:r>
        <w:rPr>
          <w:rFonts w:eastAsia="仿宋_GB2312"/>
          <w:szCs w:val="21"/>
        </w:rPr>
        <w:t>附件</w:t>
      </w:r>
      <w:r>
        <w:rPr>
          <w:rFonts w:eastAsia="仿宋_GB2312"/>
          <w:szCs w:val="21"/>
        </w:rPr>
        <w:t>5</w:t>
      </w:r>
      <w:r>
        <w:rPr>
          <w:rFonts w:eastAsia="仿宋_GB2312"/>
          <w:szCs w:val="21"/>
        </w:rPr>
        <w:t>：承包人用于本工程施工的机械设备表</w:t>
      </w:r>
    </w:p>
    <w:p w:rsidR="00AE20DB" w:rsidRDefault="00AE20DB" w:rsidP="00AE20DB">
      <w:pPr>
        <w:spacing w:line="360" w:lineRule="auto"/>
        <w:jc w:val="left"/>
        <w:rPr>
          <w:rFonts w:eastAsia="仿宋_GB2312"/>
          <w:szCs w:val="21"/>
        </w:rPr>
      </w:pPr>
      <w:r>
        <w:rPr>
          <w:rFonts w:eastAsia="仿宋_GB2312"/>
          <w:szCs w:val="21"/>
        </w:rPr>
        <w:t>附件</w:t>
      </w:r>
      <w:r>
        <w:rPr>
          <w:rFonts w:eastAsia="仿宋_GB2312"/>
          <w:szCs w:val="21"/>
        </w:rPr>
        <w:t>6</w:t>
      </w:r>
      <w:r>
        <w:rPr>
          <w:rFonts w:eastAsia="仿宋_GB2312"/>
          <w:szCs w:val="21"/>
        </w:rPr>
        <w:t>：承包人主要施工管理人员表</w:t>
      </w:r>
    </w:p>
    <w:p w:rsidR="00AE20DB" w:rsidRDefault="00AE20DB" w:rsidP="00AE20DB">
      <w:pPr>
        <w:spacing w:line="360" w:lineRule="auto"/>
        <w:jc w:val="left"/>
        <w:rPr>
          <w:rFonts w:eastAsia="仿宋_GB2312"/>
          <w:szCs w:val="21"/>
        </w:rPr>
      </w:pPr>
      <w:r>
        <w:rPr>
          <w:rFonts w:eastAsia="仿宋_GB2312"/>
          <w:szCs w:val="21"/>
        </w:rPr>
        <w:t>附件</w:t>
      </w:r>
      <w:r>
        <w:rPr>
          <w:rFonts w:eastAsia="仿宋_GB2312"/>
          <w:szCs w:val="21"/>
        </w:rPr>
        <w:t>7</w:t>
      </w:r>
      <w:r>
        <w:rPr>
          <w:rFonts w:eastAsia="仿宋_GB2312"/>
          <w:szCs w:val="21"/>
        </w:rPr>
        <w:t>：分包人主要施工管理人员表</w:t>
      </w:r>
    </w:p>
    <w:p w:rsidR="00AE20DB" w:rsidRDefault="00AE20DB" w:rsidP="00AE20DB">
      <w:pPr>
        <w:spacing w:line="360" w:lineRule="auto"/>
        <w:jc w:val="left"/>
        <w:rPr>
          <w:rFonts w:eastAsia="仿宋_GB2312"/>
          <w:szCs w:val="21"/>
        </w:rPr>
      </w:pPr>
      <w:r>
        <w:rPr>
          <w:rFonts w:eastAsia="仿宋_GB2312"/>
          <w:szCs w:val="21"/>
        </w:rPr>
        <w:t>附件</w:t>
      </w:r>
      <w:r>
        <w:rPr>
          <w:rFonts w:eastAsia="仿宋_GB2312"/>
          <w:szCs w:val="21"/>
        </w:rPr>
        <w:t>8</w:t>
      </w:r>
      <w:r>
        <w:rPr>
          <w:rFonts w:eastAsia="仿宋_GB2312"/>
          <w:szCs w:val="21"/>
        </w:rPr>
        <w:t>：履约担保格式</w:t>
      </w:r>
    </w:p>
    <w:p w:rsidR="00AE20DB" w:rsidRDefault="00AE20DB" w:rsidP="00AE20DB">
      <w:pPr>
        <w:spacing w:line="360" w:lineRule="auto"/>
        <w:jc w:val="left"/>
        <w:rPr>
          <w:rFonts w:eastAsia="仿宋_GB2312"/>
          <w:szCs w:val="21"/>
        </w:rPr>
      </w:pPr>
      <w:r>
        <w:rPr>
          <w:rFonts w:eastAsia="仿宋_GB2312"/>
          <w:szCs w:val="21"/>
        </w:rPr>
        <w:t>附件</w:t>
      </w:r>
      <w:r>
        <w:rPr>
          <w:rFonts w:eastAsia="仿宋_GB2312"/>
          <w:szCs w:val="21"/>
        </w:rPr>
        <w:t>9</w:t>
      </w:r>
      <w:r>
        <w:rPr>
          <w:rFonts w:eastAsia="仿宋_GB2312"/>
          <w:szCs w:val="21"/>
        </w:rPr>
        <w:t>：预付款担保格式</w:t>
      </w:r>
    </w:p>
    <w:p w:rsidR="00AE20DB" w:rsidRDefault="00AE20DB" w:rsidP="00AE20DB">
      <w:pPr>
        <w:spacing w:line="360" w:lineRule="auto"/>
        <w:jc w:val="left"/>
        <w:rPr>
          <w:rFonts w:eastAsia="仿宋_GB2312"/>
          <w:szCs w:val="21"/>
        </w:rPr>
      </w:pPr>
      <w:r>
        <w:rPr>
          <w:rFonts w:eastAsia="仿宋_GB2312"/>
          <w:szCs w:val="21"/>
        </w:rPr>
        <w:t>附件</w:t>
      </w:r>
      <w:r>
        <w:rPr>
          <w:rFonts w:eastAsia="仿宋_GB2312"/>
          <w:szCs w:val="21"/>
        </w:rPr>
        <w:t>10</w:t>
      </w:r>
      <w:r>
        <w:rPr>
          <w:rFonts w:eastAsia="仿宋_GB2312"/>
          <w:szCs w:val="21"/>
        </w:rPr>
        <w:t>：支付担保格式</w:t>
      </w:r>
    </w:p>
    <w:p w:rsidR="00AE20DB" w:rsidRDefault="00AE20DB" w:rsidP="00AE20DB">
      <w:pPr>
        <w:spacing w:line="360" w:lineRule="auto"/>
        <w:jc w:val="left"/>
        <w:rPr>
          <w:rFonts w:eastAsia="黑体"/>
          <w:sz w:val="30"/>
          <w:szCs w:val="30"/>
        </w:rPr>
        <w:sectPr w:rsidR="00AE20DB">
          <w:headerReference w:type="even" r:id="rId9"/>
          <w:headerReference w:type="default" r:id="rId10"/>
          <w:footerReference w:type="even" r:id="rId11"/>
          <w:footerReference w:type="default" r:id="rId12"/>
          <w:headerReference w:type="first" r:id="rId13"/>
          <w:footerReference w:type="first" r:id="rId14"/>
          <w:pgSz w:w="11906" w:h="16838"/>
          <w:pgMar w:top="1418" w:right="1531" w:bottom="1418" w:left="1531" w:header="851" w:footer="992" w:gutter="0"/>
          <w:pgNumType w:start="1"/>
          <w:cols w:space="720"/>
          <w:titlePg/>
          <w:docGrid w:linePitch="312"/>
        </w:sectPr>
      </w:pPr>
      <w:r>
        <w:rPr>
          <w:rFonts w:eastAsia="仿宋_GB2312"/>
          <w:szCs w:val="21"/>
        </w:rPr>
        <w:t>附件</w:t>
      </w:r>
      <w:r>
        <w:rPr>
          <w:rFonts w:eastAsia="仿宋_GB2312"/>
          <w:szCs w:val="21"/>
        </w:rPr>
        <w:t>11</w:t>
      </w:r>
      <w:r>
        <w:rPr>
          <w:rFonts w:eastAsia="仿宋_GB2312"/>
          <w:szCs w:val="21"/>
        </w:rPr>
        <w:t>：暂估价一览表</w:t>
      </w:r>
    </w:p>
    <w:p w:rsidR="00AE20DB" w:rsidRDefault="00AE20DB" w:rsidP="00C23585">
      <w:pPr>
        <w:spacing w:beforeLines="50" w:afterLines="50" w:line="440" w:lineRule="exact"/>
        <w:jc w:val="left"/>
        <w:rPr>
          <w:rFonts w:ascii="仿宋_GB2312" w:eastAsia="仿宋_GB2312"/>
          <w:sz w:val="30"/>
          <w:szCs w:val="30"/>
        </w:rPr>
      </w:pPr>
      <w:r>
        <w:rPr>
          <w:rFonts w:ascii="仿宋_GB2312" w:eastAsia="仿宋_GB2312" w:hint="eastAsia"/>
          <w:sz w:val="30"/>
          <w:szCs w:val="30"/>
        </w:rPr>
        <w:lastRenderedPageBreak/>
        <w:t>附件1：</w:t>
      </w:r>
    </w:p>
    <w:p w:rsidR="00AE20DB" w:rsidRDefault="00AE20DB" w:rsidP="00C23585">
      <w:pPr>
        <w:spacing w:beforeLines="50" w:afterLines="50" w:line="440" w:lineRule="exact"/>
        <w:jc w:val="center"/>
        <w:rPr>
          <w:rFonts w:eastAsia="黑体"/>
          <w:sz w:val="30"/>
          <w:szCs w:val="30"/>
        </w:rPr>
      </w:pPr>
      <w:r>
        <w:rPr>
          <w:rFonts w:eastAsia="黑体"/>
          <w:sz w:val="30"/>
          <w:szCs w:val="30"/>
        </w:rPr>
        <w:t>承包人承揽工程项目一览表</w:t>
      </w:r>
    </w:p>
    <w:tbl>
      <w:tblPr>
        <w:tblW w:w="0" w:type="auto"/>
        <w:tblInd w:w="-39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840"/>
        <w:gridCol w:w="1213"/>
        <w:gridCol w:w="933"/>
        <w:gridCol w:w="1587"/>
        <w:gridCol w:w="560"/>
        <w:gridCol w:w="1027"/>
        <w:gridCol w:w="1400"/>
        <w:gridCol w:w="933"/>
        <w:gridCol w:w="561"/>
        <w:gridCol w:w="560"/>
      </w:tblGrid>
      <w:tr w:rsidR="00AE20DB" w:rsidRPr="00EE7BB6" w:rsidTr="005502C8">
        <w:trPr>
          <w:trHeight w:val="891"/>
        </w:trPr>
        <w:tc>
          <w:tcPr>
            <w:tcW w:w="840"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单位工程</w:t>
            </w:r>
          </w:p>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名称</w:t>
            </w:r>
          </w:p>
        </w:tc>
        <w:tc>
          <w:tcPr>
            <w:tcW w:w="1213"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建设规模</w:t>
            </w:r>
          </w:p>
        </w:tc>
        <w:tc>
          <w:tcPr>
            <w:tcW w:w="933"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建筑面积</w:t>
            </w:r>
          </w:p>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w:t>
            </w:r>
            <w:r w:rsidRPr="00EE7BB6">
              <w:rPr>
                <w:rFonts w:eastAsia="仿宋_GB2312"/>
                <w:szCs w:val="21"/>
              </w:rPr>
              <w:t>平方米</w:t>
            </w:r>
            <w:r w:rsidRPr="00EE7BB6">
              <w:rPr>
                <w:rFonts w:eastAsia="仿宋_GB2312"/>
                <w:szCs w:val="21"/>
              </w:rPr>
              <w:t>)</w:t>
            </w:r>
          </w:p>
        </w:tc>
        <w:tc>
          <w:tcPr>
            <w:tcW w:w="1587"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结构</w:t>
            </w:r>
            <w:r w:rsidRPr="00EE7BB6">
              <w:rPr>
                <w:rFonts w:eastAsia="仿宋_GB2312" w:hint="eastAsia"/>
                <w:szCs w:val="21"/>
              </w:rPr>
              <w:t>形式</w:t>
            </w:r>
          </w:p>
        </w:tc>
        <w:tc>
          <w:tcPr>
            <w:tcW w:w="560"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层数</w:t>
            </w:r>
          </w:p>
        </w:tc>
        <w:tc>
          <w:tcPr>
            <w:tcW w:w="1027"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生产能力</w:t>
            </w:r>
          </w:p>
        </w:tc>
        <w:tc>
          <w:tcPr>
            <w:tcW w:w="1400"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设备安装内容</w:t>
            </w:r>
          </w:p>
        </w:tc>
        <w:tc>
          <w:tcPr>
            <w:tcW w:w="933"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合同价格（元）</w:t>
            </w:r>
          </w:p>
        </w:tc>
        <w:tc>
          <w:tcPr>
            <w:tcW w:w="561"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开工日期</w:t>
            </w:r>
          </w:p>
        </w:tc>
        <w:tc>
          <w:tcPr>
            <w:tcW w:w="560"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竣工日期</w:t>
            </w:r>
          </w:p>
        </w:tc>
      </w:tr>
      <w:tr w:rsidR="00AE20DB" w:rsidRPr="00EE7BB6" w:rsidTr="005502C8">
        <w:trPr>
          <w:trHeight w:val="571"/>
        </w:trPr>
        <w:tc>
          <w:tcPr>
            <w:tcW w:w="840"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213"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587"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027"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400"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561"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71"/>
        </w:trPr>
        <w:tc>
          <w:tcPr>
            <w:tcW w:w="84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21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587"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027"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40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1"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71"/>
        </w:trPr>
        <w:tc>
          <w:tcPr>
            <w:tcW w:w="84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21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587"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027"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40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1"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71"/>
        </w:trPr>
        <w:tc>
          <w:tcPr>
            <w:tcW w:w="840" w:type="dxa"/>
            <w:vAlign w:val="center"/>
          </w:tcPr>
          <w:p w:rsidR="00AE20DB" w:rsidRPr="00EE7BB6" w:rsidRDefault="00AE20DB" w:rsidP="005502C8">
            <w:pPr>
              <w:pStyle w:val="aff2"/>
              <w:spacing w:after="0" w:line="440" w:lineRule="exact"/>
              <w:ind w:left="63" w:right="63"/>
              <w:rPr>
                <w:rFonts w:eastAsia="仿宋_GB2312"/>
                <w:szCs w:val="21"/>
              </w:rPr>
            </w:pPr>
          </w:p>
        </w:tc>
        <w:tc>
          <w:tcPr>
            <w:tcW w:w="1213" w:type="dxa"/>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vAlign w:val="center"/>
          </w:tcPr>
          <w:p w:rsidR="00AE20DB" w:rsidRPr="00EE7BB6" w:rsidRDefault="00AE20DB" w:rsidP="005502C8">
            <w:pPr>
              <w:pStyle w:val="aff2"/>
              <w:spacing w:after="0" w:line="440" w:lineRule="exact"/>
              <w:ind w:left="63" w:right="63"/>
              <w:rPr>
                <w:rFonts w:eastAsia="仿宋_GB2312"/>
                <w:szCs w:val="21"/>
              </w:rPr>
            </w:pPr>
          </w:p>
        </w:tc>
        <w:tc>
          <w:tcPr>
            <w:tcW w:w="1587" w:type="dxa"/>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vAlign w:val="center"/>
          </w:tcPr>
          <w:p w:rsidR="00AE20DB" w:rsidRPr="00EE7BB6" w:rsidRDefault="00AE20DB" w:rsidP="005502C8">
            <w:pPr>
              <w:pStyle w:val="aff2"/>
              <w:spacing w:after="0" w:line="440" w:lineRule="exact"/>
              <w:ind w:left="63" w:right="63"/>
              <w:rPr>
                <w:rFonts w:eastAsia="仿宋_GB2312"/>
                <w:szCs w:val="21"/>
              </w:rPr>
            </w:pPr>
          </w:p>
        </w:tc>
        <w:tc>
          <w:tcPr>
            <w:tcW w:w="1027" w:type="dxa"/>
            <w:vAlign w:val="center"/>
          </w:tcPr>
          <w:p w:rsidR="00AE20DB" w:rsidRPr="00EE7BB6" w:rsidRDefault="00AE20DB" w:rsidP="005502C8">
            <w:pPr>
              <w:pStyle w:val="aff2"/>
              <w:spacing w:after="0" w:line="440" w:lineRule="exact"/>
              <w:ind w:left="63" w:right="63"/>
              <w:rPr>
                <w:rFonts w:eastAsia="仿宋_GB2312"/>
                <w:szCs w:val="21"/>
              </w:rPr>
            </w:pPr>
          </w:p>
        </w:tc>
        <w:tc>
          <w:tcPr>
            <w:tcW w:w="1400" w:type="dxa"/>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vAlign w:val="center"/>
          </w:tcPr>
          <w:p w:rsidR="00AE20DB" w:rsidRPr="00EE7BB6" w:rsidRDefault="00AE20DB" w:rsidP="005502C8">
            <w:pPr>
              <w:pStyle w:val="aff2"/>
              <w:spacing w:after="0" w:line="440" w:lineRule="exact"/>
              <w:ind w:left="63" w:right="63"/>
              <w:rPr>
                <w:rFonts w:eastAsia="仿宋_GB2312"/>
                <w:szCs w:val="21"/>
              </w:rPr>
            </w:pPr>
          </w:p>
        </w:tc>
        <w:tc>
          <w:tcPr>
            <w:tcW w:w="561" w:type="dxa"/>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71"/>
        </w:trPr>
        <w:tc>
          <w:tcPr>
            <w:tcW w:w="84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21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587"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027"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40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1"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71"/>
        </w:trPr>
        <w:tc>
          <w:tcPr>
            <w:tcW w:w="840" w:type="dxa"/>
            <w:vAlign w:val="center"/>
          </w:tcPr>
          <w:p w:rsidR="00AE20DB" w:rsidRPr="00EE7BB6" w:rsidRDefault="00AE20DB" w:rsidP="005502C8">
            <w:pPr>
              <w:pStyle w:val="aff2"/>
              <w:spacing w:after="0" w:line="440" w:lineRule="exact"/>
              <w:ind w:left="63" w:right="63"/>
              <w:rPr>
                <w:rFonts w:eastAsia="仿宋_GB2312"/>
                <w:szCs w:val="21"/>
              </w:rPr>
            </w:pPr>
          </w:p>
        </w:tc>
        <w:tc>
          <w:tcPr>
            <w:tcW w:w="1213" w:type="dxa"/>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vAlign w:val="center"/>
          </w:tcPr>
          <w:p w:rsidR="00AE20DB" w:rsidRPr="00EE7BB6" w:rsidRDefault="00AE20DB" w:rsidP="005502C8">
            <w:pPr>
              <w:pStyle w:val="aff2"/>
              <w:spacing w:after="0" w:line="440" w:lineRule="exact"/>
              <w:ind w:left="63" w:right="63"/>
              <w:rPr>
                <w:rFonts w:eastAsia="仿宋_GB2312"/>
                <w:szCs w:val="21"/>
              </w:rPr>
            </w:pPr>
          </w:p>
        </w:tc>
        <w:tc>
          <w:tcPr>
            <w:tcW w:w="1587" w:type="dxa"/>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vAlign w:val="center"/>
          </w:tcPr>
          <w:p w:rsidR="00AE20DB" w:rsidRPr="00EE7BB6" w:rsidRDefault="00AE20DB" w:rsidP="005502C8">
            <w:pPr>
              <w:pStyle w:val="aff2"/>
              <w:spacing w:after="0" w:line="440" w:lineRule="exact"/>
              <w:ind w:left="63" w:right="63"/>
              <w:rPr>
                <w:rFonts w:eastAsia="仿宋_GB2312"/>
                <w:szCs w:val="21"/>
              </w:rPr>
            </w:pPr>
          </w:p>
        </w:tc>
        <w:tc>
          <w:tcPr>
            <w:tcW w:w="1027" w:type="dxa"/>
            <w:vAlign w:val="center"/>
          </w:tcPr>
          <w:p w:rsidR="00AE20DB" w:rsidRPr="00EE7BB6" w:rsidRDefault="00AE20DB" w:rsidP="005502C8">
            <w:pPr>
              <w:pStyle w:val="aff2"/>
              <w:spacing w:after="0" w:line="440" w:lineRule="exact"/>
              <w:ind w:left="63" w:right="63"/>
              <w:rPr>
                <w:rFonts w:eastAsia="仿宋_GB2312"/>
                <w:szCs w:val="21"/>
              </w:rPr>
            </w:pPr>
          </w:p>
        </w:tc>
        <w:tc>
          <w:tcPr>
            <w:tcW w:w="1400" w:type="dxa"/>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vAlign w:val="center"/>
          </w:tcPr>
          <w:p w:rsidR="00AE20DB" w:rsidRPr="00EE7BB6" w:rsidRDefault="00AE20DB" w:rsidP="005502C8">
            <w:pPr>
              <w:pStyle w:val="aff2"/>
              <w:spacing w:after="0" w:line="440" w:lineRule="exact"/>
              <w:ind w:left="63" w:right="63"/>
              <w:rPr>
                <w:rFonts w:eastAsia="仿宋_GB2312"/>
                <w:szCs w:val="21"/>
              </w:rPr>
            </w:pPr>
          </w:p>
        </w:tc>
        <w:tc>
          <w:tcPr>
            <w:tcW w:w="561" w:type="dxa"/>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71"/>
        </w:trPr>
        <w:tc>
          <w:tcPr>
            <w:tcW w:w="84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21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587"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027"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40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1"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71"/>
        </w:trPr>
        <w:tc>
          <w:tcPr>
            <w:tcW w:w="84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21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587"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027"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40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1"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71"/>
        </w:trPr>
        <w:tc>
          <w:tcPr>
            <w:tcW w:w="840" w:type="dxa"/>
            <w:vAlign w:val="center"/>
          </w:tcPr>
          <w:p w:rsidR="00AE20DB" w:rsidRPr="00EE7BB6" w:rsidRDefault="00AE20DB" w:rsidP="005502C8">
            <w:pPr>
              <w:pStyle w:val="aff2"/>
              <w:spacing w:after="0" w:line="440" w:lineRule="exact"/>
              <w:ind w:left="63" w:right="63"/>
              <w:rPr>
                <w:rFonts w:eastAsia="仿宋_GB2312"/>
                <w:szCs w:val="21"/>
              </w:rPr>
            </w:pPr>
          </w:p>
        </w:tc>
        <w:tc>
          <w:tcPr>
            <w:tcW w:w="1213" w:type="dxa"/>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vAlign w:val="center"/>
          </w:tcPr>
          <w:p w:rsidR="00AE20DB" w:rsidRPr="00EE7BB6" w:rsidRDefault="00AE20DB" w:rsidP="005502C8">
            <w:pPr>
              <w:pStyle w:val="aff2"/>
              <w:spacing w:after="0" w:line="440" w:lineRule="exact"/>
              <w:ind w:left="63" w:right="63"/>
              <w:rPr>
                <w:rFonts w:eastAsia="仿宋_GB2312"/>
                <w:szCs w:val="21"/>
              </w:rPr>
            </w:pPr>
          </w:p>
        </w:tc>
        <w:tc>
          <w:tcPr>
            <w:tcW w:w="1587" w:type="dxa"/>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vAlign w:val="center"/>
          </w:tcPr>
          <w:p w:rsidR="00AE20DB" w:rsidRPr="00EE7BB6" w:rsidRDefault="00AE20DB" w:rsidP="005502C8">
            <w:pPr>
              <w:pStyle w:val="aff2"/>
              <w:spacing w:after="0" w:line="440" w:lineRule="exact"/>
              <w:ind w:left="63" w:right="63"/>
              <w:rPr>
                <w:rFonts w:eastAsia="仿宋_GB2312"/>
                <w:szCs w:val="21"/>
              </w:rPr>
            </w:pPr>
          </w:p>
        </w:tc>
        <w:tc>
          <w:tcPr>
            <w:tcW w:w="1027" w:type="dxa"/>
            <w:vAlign w:val="center"/>
          </w:tcPr>
          <w:p w:rsidR="00AE20DB" w:rsidRPr="00EE7BB6" w:rsidRDefault="00AE20DB" w:rsidP="005502C8">
            <w:pPr>
              <w:pStyle w:val="aff2"/>
              <w:spacing w:after="0" w:line="440" w:lineRule="exact"/>
              <w:ind w:left="63" w:right="63"/>
              <w:rPr>
                <w:rFonts w:eastAsia="仿宋_GB2312"/>
                <w:szCs w:val="21"/>
              </w:rPr>
            </w:pPr>
          </w:p>
        </w:tc>
        <w:tc>
          <w:tcPr>
            <w:tcW w:w="1400" w:type="dxa"/>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vAlign w:val="center"/>
          </w:tcPr>
          <w:p w:rsidR="00AE20DB" w:rsidRPr="00EE7BB6" w:rsidRDefault="00AE20DB" w:rsidP="005502C8">
            <w:pPr>
              <w:pStyle w:val="aff2"/>
              <w:spacing w:after="0" w:line="440" w:lineRule="exact"/>
              <w:ind w:left="63" w:right="63"/>
              <w:rPr>
                <w:rFonts w:eastAsia="仿宋_GB2312"/>
                <w:szCs w:val="21"/>
              </w:rPr>
            </w:pPr>
          </w:p>
        </w:tc>
        <w:tc>
          <w:tcPr>
            <w:tcW w:w="561" w:type="dxa"/>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71"/>
        </w:trPr>
        <w:tc>
          <w:tcPr>
            <w:tcW w:w="84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21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587"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027"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40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1"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71"/>
        </w:trPr>
        <w:tc>
          <w:tcPr>
            <w:tcW w:w="840" w:type="dxa"/>
            <w:vAlign w:val="center"/>
          </w:tcPr>
          <w:p w:rsidR="00AE20DB" w:rsidRPr="00EE7BB6" w:rsidRDefault="00AE20DB" w:rsidP="005502C8">
            <w:pPr>
              <w:pStyle w:val="aff2"/>
              <w:spacing w:after="0" w:line="440" w:lineRule="exact"/>
              <w:ind w:left="63" w:right="63"/>
              <w:rPr>
                <w:rFonts w:eastAsia="仿宋_GB2312"/>
                <w:szCs w:val="21"/>
              </w:rPr>
            </w:pPr>
          </w:p>
        </w:tc>
        <w:tc>
          <w:tcPr>
            <w:tcW w:w="1213" w:type="dxa"/>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vAlign w:val="center"/>
          </w:tcPr>
          <w:p w:rsidR="00AE20DB" w:rsidRPr="00EE7BB6" w:rsidRDefault="00AE20DB" w:rsidP="005502C8">
            <w:pPr>
              <w:pStyle w:val="aff2"/>
              <w:spacing w:after="0" w:line="440" w:lineRule="exact"/>
              <w:ind w:left="63" w:right="63"/>
              <w:rPr>
                <w:rFonts w:eastAsia="仿宋_GB2312"/>
                <w:szCs w:val="21"/>
              </w:rPr>
            </w:pPr>
          </w:p>
        </w:tc>
        <w:tc>
          <w:tcPr>
            <w:tcW w:w="1587" w:type="dxa"/>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vAlign w:val="center"/>
          </w:tcPr>
          <w:p w:rsidR="00AE20DB" w:rsidRPr="00EE7BB6" w:rsidRDefault="00AE20DB" w:rsidP="005502C8">
            <w:pPr>
              <w:pStyle w:val="aff2"/>
              <w:spacing w:after="0" w:line="440" w:lineRule="exact"/>
              <w:ind w:left="63" w:right="63"/>
              <w:rPr>
                <w:rFonts w:eastAsia="仿宋_GB2312"/>
                <w:szCs w:val="21"/>
              </w:rPr>
            </w:pPr>
          </w:p>
        </w:tc>
        <w:tc>
          <w:tcPr>
            <w:tcW w:w="1027" w:type="dxa"/>
            <w:vAlign w:val="center"/>
          </w:tcPr>
          <w:p w:rsidR="00AE20DB" w:rsidRPr="00EE7BB6" w:rsidRDefault="00AE20DB" w:rsidP="005502C8">
            <w:pPr>
              <w:pStyle w:val="aff2"/>
              <w:spacing w:after="0" w:line="440" w:lineRule="exact"/>
              <w:ind w:left="63" w:right="63"/>
              <w:rPr>
                <w:rFonts w:eastAsia="仿宋_GB2312"/>
                <w:szCs w:val="21"/>
              </w:rPr>
            </w:pPr>
          </w:p>
        </w:tc>
        <w:tc>
          <w:tcPr>
            <w:tcW w:w="1400" w:type="dxa"/>
            <w:vAlign w:val="center"/>
          </w:tcPr>
          <w:p w:rsidR="00AE20DB" w:rsidRPr="00EE7BB6" w:rsidRDefault="00AE20DB" w:rsidP="005502C8">
            <w:pPr>
              <w:pStyle w:val="aff2"/>
              <w:spacing w:after="0" w:line="440" w:lineRule="exact"/>
              <w:ind w:left="63" w:right="63"/>
              <w:rPr>
                <w:rFonts w:eastAsia="仿宋_GB2312"/>
                <w:szCs w:val="21"/>
              </w:rPr>
            </w:pPr>
          </w:p>
        </w:tc>
        <w:tc>
          <w:tcPr>
            <w:tcW w:w="933" w:type="dxa"/>
            <w:vAlign w:val="center"/>
          </w:tcPr>
          <w:p w:rsidR="00AE20DB" w:rsidRPr="00EE7BB6" w:rsidRDefault="00AE20DB" w:rsidP="005502C8">
            <w:pPr>
              <w:pStyle w:val="aff2"/>
              <w:spacing w:after="0" w:line="440" w:lineRule="exact"/>
              <w:ind w:left="63" w:right="63"/>
              <w:rPr>
                <w:rFonts w:eastAsia="仿宋_GB2312"/>
                <w:szCs w:val="21"/>
              </w:rPr>
            </w:pPr>
          </w:p>
        </w:tc>
        <w:tc>
          <w:tcPr>
            <w:tcW w:w="561" w:type="dxa"/>
            <w:vAlign w:val="center"/>
          </w:tcPr>
          <w:p w:rsidR="00AE20DB" w:rsidRPr="00EE7BB6" w:rsidRDefault="00AE20DB" w:rsidP="005502C8">
            <w:pPr>
              <w:pStyle w:val="aff2"/>
              <w:spacing w:after="0" w:line="440" w:lineRule="exact"/>
              <w:ind w:left="63" w:right="63"/>
              <w:rPr>
                <w:rFonts w:eastAsia="仿宋_GB2312"/>
                <w:szCs w:val="21"/>
              </w:rPr>
            </w:pPr>
          </w:p>
        </w:tc>
        <w:tc>
          <w:tcPr>
            <w:tcW w:w="560" w:type="dxa"/>
            <w:vAlign w:val="center"/>
          </w:tcPr>
          <w:p w:rsidR="00AE20DB" w:rsidRPr="00EE7BB6" w:rsidRDefault="00AE20DB" w:rsidP="005502C8">
            <w:pPr>
              <w:pStyle w:val="aff2"/>
              <w:spacing w:after="0" w:line="440" w:lineRule="exact"/>
              <w:ind w:left="63" w:right="63"/>
              <w:rPr>
                <w:rFonts w:eastAsia="仿宋_GB2312"/>
                <w:szCs w:val="21"/>
              </w:rPr>
            </w:pPr>
          </w:p>
        </w:tc>
      </w:tr>
    </w:tbl>
    <w:p w:rsidR="00AE20DB" w:rsidRDefault="00AE20DB" w:rsidP="00AE20DB">
      <w:pPr>
        <w:spacing w:line="440" w:lineRule="exact"/>
        <w:rPr>
          <w:rFonts w:eastAsia="仿宋_GB2312"/>
          <w:b/>
          <w:sz w:val="30"/>
          <w:szCs w:val="30"/>
        </w:rPr>
        <w:sectPr w:rsidR="00AE20DB">
          <w:pgSz w:w="11906" w:h="16838"/>
          <w:pgMar w:top="1418" w:right="1531" w:bottom="1418" w:left="1531" w:header="851" w:footer="992" w:gutter="0"/>
          <w:cols w:space="720"/>
          <w:titlePg/>
          <w:docGrid w:linePitch="312"/>
        </w:sectPr>
      </w:pPr>
    </w:p>
    <w:p w:rsidR="00AE20DB" w:rsidRDefault="00AE20DB" w:rsidP="00AE20DB">
      <w:pPr>
        <w:spacing w:line="440" w:lineRule="exact"/>
        <w:rPr>
          <w:rFonts w:eastAsia="黑体"/>
          <w:sz w:val="30"/>
          <w:szCs w:val="30"/>
        </w:rPr>
      </w:pPr>
      <w:r>
        <w:rPr>
          <w:rFonts w:eastAsia="仿宋_GB2312"/>
          <w:sz w:val="30"/>
          <w:szCs w:val="30"/>
        </w:rPr>
        <w:lastRenderedPageBreak/>
        <w:t>附件</w:t>
      </w:r>
      <w:r>
        <w:rPr>
          <w:rFonts w:eastAsia="仿宋_GB2312"/>
          <w:sz w:val="30"/>
          <w:szCs w:val="30"/>
        </w:rPr>
        <w:t>2</w:t>
      </w:r>
      <w:r>
        <w:rPr>
          <w:rFonts w:eastAsia="仿宋_GB2312"/>
          <w:sz w:val="30"/>
          <w:szCs w:val="30"/>
        </w:rPr>
        <w:t>：</w:t>
      </w:r>
    </w:p>
    <w:p w:rsidR="00AE20DB" w:rsidRDefault="00AE20DB" w:rsidP="00C23585">
      <w:pPr>
        <w:spacing w:beforeLines="50" w:afterLines="50" w:line="440" w:lineRule="exact"/>
        <w:jc w:val="center"/>
        <w:rPr>
          <w:rFonts w:eastAsia="黑体"/>
          <w:sz w:val="30"/>
          <w:szCs w:val="30"/>
        </w:rPr>
      </w:pPr>
      <w:r>
        <w:rPr>
          <w:rFonts w:eastAsia="黑体"/>
          <w:sz w:val="30"/>
          <w:szCs w:val="30"/>
        </w:rPr>
        <w:t>发包人供应材料设备一览表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851"/>
        <w:gridCol w:w="1276"/>
        <w:gridCol w:w="1418"/>
        <w:gridCol w:w="940"/>
        <w:gridCol w:w="851"/>
        <w:gridCol w:w="1044"/>
        <w:gridCol w:w="992"/>
        <w:gridCol w:w="851"/>
        <w:gridCol w:w="1487"/>
        <w:gridCol w:w="992"/>
      </w:tblGrid>
      <w:tr w:rsidR="00AE20DB" w:rsidRPr="00EE7BB6" w:rsidTr="005502C8">
        <w:trPr>
          <w:jc w:val="center"/>
        </w:trPr>
        <w:tc>
          <w:tcPr>
            <w:tcW w:w="851"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序号</w:t>
            </w:r>
          </w:p>
        </w:tc>
        <w:tc>
          <w:tcPr>
            <w:tcW w:w="1276"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材料、</w:t>
            </w:r>
          </w:p>
          <w:p w:rsidR="00AE20DB" w:rsidRPr="00EE7BB6" w:rsidRDefault="00AE20DB" w:rsidP="005502C8">
            <w:pPr>
              <w:pStyle w:val="aff2"/>
              <w:spacing w:after="0" w:line="440" w:lineRule="exact"/>
              <w:ind w:right="63"/>
              <w:jc w:val="center"/>
              <w:rPr>
                <w:rFonts w:eastAsia="仿宋_GB2312"/>
                <w:szCs w:val="21"/>
              </w:rPr>
            </w:pPr>
            <w:r w:rsidRPr="00EE7BB6">
              <w:rPr>
                <w:rFonts w:eastAsia="仿宋_GB2312"/>
                <w:szCs w:val="21"/>
              </w:rPr>
              <w:t>设备品种</w:t>
            </w:r>
          </w:p>
        </w:tc>
        <w:tc>
          <w:tcPr>
            <w:tcW w:w="1418"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规格型号</w:t>
            </w:r>
          </w:p>
        </w:tc>
        <w:tc>
          <w:tcPr>
            <w:tcW w:w="940"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单位</w:t>
            </w:r>
          </w:p>
        </w:tc>
        <w:tc>
          <w:tcPr>
            <w:tcW w:w="851"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数量</w:t>
            </w:r>
          </w:p>
        </w:tc>
        <w:tc>
          <w:tcPr>
            <w:tcW w:w="1044"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单价</w:t>
            </w:r>
            <w:r w:rsidRPr="00EE7BB6">
              <w:rPr>
                <w:rFonts w:eastAsia="仿宋_GB2312" w:hint="eastAsia"/>
                <w:szCs w:val="21"/>
              </w:rPr>
              <w:t>（元）</w:t>
            </w:r>
          </w:p>
        </w:tc>
        <w:tc>
          <w:tcPr>
            <w:tcW w:w="992"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质量</w:t>
            </w:r>
          </w:p>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等级</w:t>
            </w:r>
          </w:p>
        </w:tc>
        <w:tc>
          <w:tcPr>
            <w:tcW w:w="851"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供应时间</w:t>
            </w:r>
          </w:p>
        </w:tc>
        <w:tc>
          <w:tcPr>
            <w:tcW w:w="1487"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送达地点</w:t>
            </w:r>
          </w:p>
        </w:tc>
        <w:tc>
          <w:tcPr>
            <w:tcW w:w="992"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r w:rsidRPr="00EE7BB6">
              <w:rPr>
                <w:rFonts w:eastAsia="仿宋_GB2312"/>
                <w:szCs w:val="21"/>
              </w:rPr>
              <w:t>备注</w:t>
            </w:r>
          </w:p>
        </w:tc>
      </w:tr>
      <w:tr w:rsidR="00AE20DB" w:rsidRPr="00EE7BB6" w:rsidTr="005502C8">
        <w:trPr>
          <w:trHeight w:val="567"/>
          <w:jc w:val="center"/>
        </w:trPr>
        <w:tc>
          <w:tcPr>
            <w:tcW w:w="851"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276"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18"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40"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044"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87"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jc w:val="center"/>
              <w:rPr>
                <w:rFonts w:eastAsia="仿宋_GB2312"/>
                <w:szCs w:val="21"/>
              </w:rPr>
            </w:pPr>
          </w:p>
        </w:tc>
      </w:tr>
      <w:tr w:rsidR="00AE20DB" w:rsidRPr="00EE7BB6" w:rsidTr="005502C8">
        <w:trPr>
          <w:trHeight w:val="567"/>
          <w:jc w:val="center"/>
        </w:trPr>
        <w:tc>
          <w:tcPr>
            <w:tcW w:w="851" w:type="dxa"/>
            <w:tcBorders>
              <w:top w:val="nil"/>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276" w:type="dxa"/>
            <w:tcBorders>
              <w:top w:val="nil"/>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18" w:type="dxa"/>
            <w:tcBorders>
              <w:top w:val="nil"/>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40" w:type="dxa"/>
            <w:tcBorders>
              <w:top w:val="nil"/>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tcBorders>
              <w:top w:val="nil"/>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044" w:type="dxa"/>
            <w:tcBorders>
              <w:top w:val="nil"/>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tcBorders>
              <w:top w:val="nil"/>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tcBorders>
              <w:top w:val="nil"/>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87" w:type="dxa"/>
            <w:tcBorders>
              <w:top w:val="nil"/>
            </w:tcBorders>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tcBorders>
              <w:top w:val="nil"/>
            </w:tcBorders>
            <w:vAlign w:val="center"/>
          </w:tcPr>
          <w:p w:rsidR="00AE20DB" w:rsidRPr="00EE7BB6" w:rsidRDefault="00AE20DB" w:rsidP="005502C8">
            <w:pPr>
              <w:pStyle w:val="aff2"/>
              <w:spacing w:after="0" w:line="440" w:lineRule="exact"/>
              <w:ind w:left="63" w:right="63"/>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276"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18"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40"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044"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87"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vAlign w:val="center"/>
          </w:tcPr>
          <w:p w:rsidR="00AE20DB" w:rsidRPr="00EE7BB6" w:rsidRDefault="00AE20DB" w:rsidP="005502C8">
            <w:pPr>
              <w:pStyle w:val="aff2"/>
              <w:spacing w:after="0" w:line="440" w:lineRule="exact"/>
              <w:ind w:left="63" w:right="63"/>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276"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18"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40"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044"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87"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vAlign w:val="center"/>
          </w:tcPr>
          <w:p w:rsidR="00AE20DB" w:rsidRPr="00EE7BB6" w:rsidRDefault="00AE20DB" w:rsidP="005502C8">
            <w:pPr>
              <w:pStyle w:val="aff2"/>
              <w:spacing w:after="0" w:line="440" w:lineRule="exact"/>
              <w:ind w:left="63" w:right="63"/>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276"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18"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40"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044"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87"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vAlign w:val="center"/>
          </w:tcPr>
          <w:p w:rsidR="00AE20DB" w:rsidRPr="00EE7BB6" w:rsidRDefault="00AE20DB" w:rsidP="005502C8">
            <w:pPr>
              <w:pStyle w:val="aff2"/>
              <w:spacing w:after="0" w:line="440" w:lineRule="exact"/>
              <w:ind w:left="63" w:right="63"/>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276"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18"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40"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044"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87"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vAlign w:val="center"/>
          </w:tcPr>
          <w:p w:rsidR="00AE20DB" w:rsidRPr="00EE7BB6" w:rsidRDefault="00AE20DB" w:rsidP="005502C8">
            <w:pPr>
              <w:pStyle w:val="aff2"/>
              <w:spacing w:after="0" w:line="440" w:lineRule="exact"/>
              <w:ind w:left="63" w:right="63"/>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276"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18"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40"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044"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87"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vAlign w:val="center"/>
          </w:tcPr>
          <w:p w:rsidR="00AE20DB" w:rsidRPr="00EE7BB6" w:rsidRDefault="00AE20DB" w:rsidP="005502C8">
            <w:pPr>
              <w:pStyle w:val="aff2"/>
              <w:spacing w:after="0" w:line="440" w:lineRule="exact"/>
              <w:ind w:left="63" w:right="63"/>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276"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18"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40"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044"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87"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vAlign w:val="center"/>
          </w:tcPr>
          <w:p w:rsidR="00AE20DB" w:rsidRPr="00EE7BB6" w:rsidRDefault="00AE20DB" w:rsidP="005502C8">
            <w:pPr>
              <w:pStyle w:val="aff2"/>
              <w:spacing w:after="0" w:line="440" w:lineRule="exact"/>
              <w:ind w:left="63" w:right="63"/>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jc w:val="center"/>
              <w:rPr>
                <w:rFonts w:eastAsia="仿宋_GB2312"/>
                <w:szCs w:val="21"/>
              </w:rPr>
            </w:pPr>
          </w:p>
        </w:tc>
        <w:tc>
          <w:tcPr>
            <w:tcW w:w="1276" w:type="dxa"/>
            <w:vAlign w:val="center"/>
          </w:tcPr>
          <w:p w:rsidR="00AE20DB" w:rsidRPr="00EE7BB6" w:rsidRDefault="00AE20DB" w:rsidP="005502C8">
            <w:pPr>
              <w:jc w:val="center"/>
              <w:rPr>
                <w:rFonts w:eastAsia="仿宋_GB2312"/>
                <w:szCs w:val="21"/>
              </w:rPr>
            </w:pPr>
          </w:p>
        </w:tc>
        <w:tc>
          <w:tcPr>
            <w:tcW w:w="1418" w:type="dxa"/>
            <w:vAlign w:val="center"/>
          </w:tcPr>
          <w:p w:rsidR="00AE20DB" w:rsidRPr="00EE7BB6" w:rsidRDefault="00AE20DB" w:rsidP="005502C8">
            <w:pPr>
              <w:jc w:val="center"/>
              <w:rPr>
                <w:rFonts w:eastAsia="仿宋_GB2312"/>
                <w:szCs w:val="21"/>
              </w:rPr>
            </w:pPr>
          </w:p>
        </w:tc>
        <w:tc>
          <w:tcPr>
            <w:tcW w:w="940"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044"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487"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276"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18"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40"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044"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851"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1487" w:type="dxa"/>
            <w:vAlign w:val="center"/>
          </w:tcPr>
          <w:p w:rsidR="00AE20DB" w:rsidRPr="00EE7BB6" w:rsidRDefault="00AE20DB" w:rsidP="005502C8">
            <w:pPr>
              <w:pStyle w:val="aff2"/>
              <w:spacing w:after="0" w:line="440" w:lineRule="exact"/>
              <w:ind w:left="63" w:right="63"/>
              <w:jc w:val="center"/>
              <w:rPr>
                <w:rFonts w:eastAsia="仿宋_GB2312"/>
                <w:szCs w:val="21"/>
              </w:rPr>
            </w:pPr>
          </w:p>
        </w:tc>
        <w:tc>
          <w:tcPr>
            <w:tcW w:w="992" w:type="dxa"/>
            <w:vAlign w:val="center"/>
          </w:tcPr>
          <w:p w:rsidR="00AE20DB" w:rsidRPr="00EE7BB6" w:rsidRDefault="00AE20DB" w:rsidP="005502C8">
            <w:pPr>
              <w:pStyle w:val="aff2"/>
              <w:spacing w:after="0" w:line="440" w:lineRule="exact"/>
              <w:ind w:left="63" w:right="63"/>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jc w:val="center"/>
              <w:rPr>
                <w:rFonts w:eastAsia="仿宋_GB2312"/>
                <w:szCs w:val="21"/>
              </w:rPr>
            </w:pPr>
          </w:p>
        </w:tc>
        <w:tc>
          <w:tcPr>
            <w:tcW w:w="1276" w:type="dxa"/>
            <w:vAlign w:val="center"/>
          </w:tcPr>
          <w:p w:rsidR="00AE20DB" w:rsidRPr="00EE7BB6" w:rsidRDefault="00AE20DB" w:rsidP="005502C8">
            <w:pPr>
              <w:jc w:val="center"/>
              <w:rPr>
                <w:rFonts w:eastAsia="仿宋_GB2312"/>
                <w:szCs w:val="21"/>
              </w:rPr>
            </w:pPr>
          </w:p>
        </w:tc>
        <w:tc>
          <w:tcPr>
            <w:tcW w:w="1418" w:type="dxa"/>
            <w:vAlign w:val="center"/>
          </w:tcPr>
          <w:p w:rsidR="00AE20DB" w:rsidRPr="00EE7BB6" w:rsidRDefault="00AE20DB" w:rsidP="005502C8">
            <w:pPr>
              <w:jc w:val="center"/>
              <w:rPr>
                <w:rFonts w:eastAsia="仿宋_GB2312"/>
                <w:szCs w:val="21"/>
              </w:rPr>
            </w:pPr>
          </w:p>
        </w:tc>
        <w:tc>
          <w:tcPr>
            <w:tcW w:w="940"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044"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487"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jc w:val="center"/>
              <w:rPr>
                <w:rFonts w:eastAsia="仿宋_GB2312"/>
                <w:szCs w:val="21"/>
              </w:rPr>
            </w:pPr>
          </w:p>
        </w:tc>
        <w:tc>
          <w:tcPr>
            <w:tcW w:w="1276" w:type="dxa"/>
            <w:vAlign w:val="center"/>
          </w:tcPr>
          <w:p w:rsidR="00AE20DB" w:rsidRPr="00EE7BB6" w:rsidRDefault="00AE20DB" w:rsidP="005502C8">
            <w:pPr>
              <w:jc w:val="center"/>
              <w:rPr>
                <w:rFonts w:eastAsia="仿宋_GB2312"/>
                <w:szCs w:val="21"/>
              </w:rPr>
            </w:pPr>
          </w:p>
        </w:tc>
        <w:tc>
          <w:tcPr>
            <w:tcW w:w="1418" w:type="dxa"/>
            <w:vAlign w:val="center"/>
          </w:tcPr>
          <w:p w:rsidR="00AE20DB" w:rsidRPr="00EE7BB6" w:rsidRDefault="00AE20DB" w:rsidP="005502C8">
            <w:pPr>
              <w:jc w:val="center"/>
              <w:rPr>
                <w:rFonts w:eastAsia="仿宋_GB2312"/>
                <w:szCs w:val="21"/>
              </w:rPr>
            </w:pPr>
          </w:p>
        </w:tc>
        <w:tc>
          <w:tcPr>
            <w:tcW w:w="940"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044"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487"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jc w:val="center"/>
              <w:rPr>
                <w:rFonts w:eastAsia="仿宋_GB2312"/>
                <w:szCs w:val="21"/>
              </w:rPr>
            </w:pPr>
          </w:p>
        </w:tc>
        <w:tc>
          <w:tcPr>
            <w:tcW w:w="1276" w:type="dxa"/>
            <w:vAlign w:val="center"/>
          </w:tcPr>
          <w:p w:rsidR="00AE20DB" w:rsidRPr="00EE7BB6" w:rsidRDefault="00AE20DB" w:rsidP="005502C8">
            <w:pPr>
              <w:jc w:val="center"/>
              <w:rPr>
                <w:rFonts w:eastAsia="仿宋_GB2312"/>
                <w:szCs w:val="21"/>
              </w:rPr>
            </w:pPr>
          </w:p>
        </w:tc>
        <w:tc>
          <w:tcPr>
            <w:tcW w:w="1418" w:type="dxa"/>
            <w:vAlign w:val="center"/>
          </w:tcPr>
          <w:p w:rsidR="00AE20DB" w:rsidRPr="00EE7BB6" w:rsidRDefault="00AE20DB" w:rsidP="005502C8">
            <w:pPr>
              <w:jc w:val="center"/>
              <w:rPr>
                <w:rFonts w:eastAsia="仿宋_GB2312"/>
                <w:szCs w:val="21"/>
              </w:rPr>
            </w:pPr>
          </w:p>
        </w:tc>
        <w:tc>
          <w:tcPr>
            <w:tcW w:w="940"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044"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487"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jc w:val="center"/>
              <w:rPr>
                <w:rFonts w:eastAsia="仿宋_GB2312"/>
                <w:szCs w:val="21"/>
              </w:rPr>
            </w:pPr>
          </w:p>
        </w:tc>
        <w:tc>
          <w:tcPr>
            <w:tcW w:w="1276" w:type="dxa"/>
            <w:vAlign w:val="center"/>
          </w:tcPr>
          <w:p w:rsidR="00AE20DB" w:rsidRPr="00EE7BB6" w:rsidRDefault="00AE20DB" w:rsidP="005502C8">
            <w:pPr>
              <w:jc w:val="center"/>
              <w:rPr>
                <w:rFonts w:eastAsia="仿宋_GB2312"/>
                <w:szCs w:val="21"/>
              </w:rPr>
            </w:pPr>
          </w:p>
        </w:tc>
        <w:tc>
          <w:tcPr>
            <w:tcW w:w="1418" w:type="dxa"/>
            <w:vAlign w:val="center"/>
          </w:tcPr>
          <w:p w:rsidR="00AE20DB" w:rsidRPr="00EE7BB6" w:rsidRDefault="00AE20DB" w:rsidP="005502C8">
            <w:pPr>
              <w:jc w:val="center"/>
              <w:rPr>
                <w:rFonts w:eastAsia="仿宋_GB2312"/>
                <w:szCs w:val="21"/>
              </w:rPr>
            </w:pPr>
          </w:p>
        </w:tc>
        <w:tc>
          <w:tcPr>
            <w:tcW w:w="940"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044"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487"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jc w:val="center"/>
              <w:rPr>
                <w:rFonts w:eastAsia="仿宋_GB2312"/>
                <w:szCs w:val="21"/>
              </w:rPr>
            </w:pPr>
          </w:p>
        </w:tc>
        <w:tc>
          <w:tcPr>
            <w:tcW w:w="1276" w:type="dxa"/>
            <w:vAlign w:val="center"/>
          </w:tcPr>
          <w:p w:rsidR="00AE20DB" w:rsidRPr="00EE7BB6" w:rsidRDefault="00AE20DB" w:rsidP="005502C8">
            <w:pPr>
              <w:jc w:val="center"/>
              <w:rPr>
                <w:rFonts w:eastAsia="仿宋_GB2312"/>
                <w:szCs w:val="21"/>
              </w:rPr>
            </w:pPr>
          </w:p>
        </w:tc>
        <w:tc>
          <w:tcPr>
            <w:tcW w:w="1418" w:type="dxa"/>
            <w:vAlign w:val="center"/>
          </w:tcPr>
          <w:p w:rsidR="00AE20DB" w:rsidRPr="00EE7BB6" w:rsidRDefault="00AE20DB" w:rsidP="005502C8">
            <w:pPr>
              <w:jc w:val="center"/>
              <w:rPr>
                <w:rFonts w:eastAsia="仿宋_GB2312"/>
                <w:szCs w:val="21"/>
              </w:rPr>
            </w:pPr>
          </w:p>
        </w:tc>
        <w:tc>
          <w:tcPr>
            <w:tcW w:w="940"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044"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487"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jc w:val="center"/>
              <w:rPr>
                <w:rFonts w:eastAsia="仿宋_GB2312"/>
                <w:szCs w:val="21"/>
              </w:rPr>
            </w:pPr>
          </w:p>
        </w:tc>
        <w:tc>
          <w:tcPr>
            <w:tcW w:w="1276" w:type="dxa"/>
            <w:vAlign w:val="center"/>
          </w:tcPr>
          <w:p w:rsidR="00AE20DB" w:rsidRPr="00EE7BB6" w:rsidRDefault="00AE20DB" w:rsidP="005502C8">
            <w:pPr>
              <w:jc w:val="center"/>
              <w:rPr>
                <w:rFonts w:eastAsia="仿宋_GB2312"/>
                <w:szCs w:val="21"/>
              </w:rPr>
            </w:pPr>
          </w:p>
        </w:tc>
        <w:tc>
          <w:tcPr>
            <w:tcW w:w="1418" w:type="dxa"/>
            <w:vAlign w:val="center"/>
          </w:tcPr>
          <w:p w:rsidR="00AE20DB" w:rsidRPr="00EE7BB6" w:rsidRDefault="00AE20DB" w:rsidP="005502C8">
            <w:pPr>
              <w:jc w:val="center"/>
              <w:rPr>
                <w:rFonts w:eastAsia="仿宋_GB2312"/>
                <w:szCs w:val="21"/>
              </w:rPr>
            </w:pPr>
          </w:p>
        </w:tc>
        <w:tc>
          <w:tcPr>
            <w:tcW w:w="940"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044"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487"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jc w:val="center"/>
              <w:rPr>
                <w:rFonts w:eastAsia="仿宋_GB2312"/>
                <w:szCs w:val="21"/>
              </w:rPr>
            </w:pPr>
          </w:p>
        </w:tc>
        <w:tc>
          <w:tcPr>
            <w:tcW w:w="1276" w:type="dxa"/>
            <w:vAlign w:val="center"/>
          </w:tcPr>
          <w:p w:rsidR="00AE20DB" w:rsidRPr="00EE7BB6" w:rsidRDefault="00AE20DB" w:rsidP="005502C8">
            <w:pPr>
              <w:jc w:val="center"/>
              <w:rPr>
                <w:rFonts w:eastAsia="仿宋_GB2312"/>
                <w:szCs w:val="21"/>
              </w:rPr>
            </w:pPr>
          </w:p>
        </w:tc>
        <w:tc>
          <w:tcPr>
            <w:tcW w:w="1418" w:type="dxa"/>
            <w:vAlign w:val="center"/>
          </w:tcPr>
          <w:p w:rsidR="00AE20DB" w:rsidRPr="00EE7BB6" w:rsidRDefault="00AE20DB" w:rsidP="005502C8">
            <w:pPr>
              <w:jc w:val="center"/>
              <w:rPr>
                <w:rFonts w:eastAsia="仿宋_GB2312"/>
                <w:szCs w:val="21"/>
              </w:rPr>
            </w:pPr>
          </w:p>
        </w:tc>
        <w:tc>
          <w:tcPr>
            <w:tcW w:w="940"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044"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487"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r>
      <w:tr w:rsidR="00AE20DB" w:rsidRPr="00EE7BB6" w:rsidTr="005502C8">
        <w:trPr>
          <w:trHeight w:val="567"/>
          <w:jc w:val="center"/>
        </w:trPr>
        <w:tc>
          <w:tcPr>
            <w:tcW w:w="851" w:type="dxa"/>
            <w:vAlign w:val="center"/>
          </w:tcPr>
          <w:p w:rsidR="00AE20DB" w:rsidRPr="00EE7BB6" w:rsidRDefault="00AE20DB" w:rsidP="005502C8">
            <w:pPr>
              <w:jc w:val="center"/>
              <w:rPr>
                <w:rFonts w:eastAsia="仿宋_GB2312"/>
                <w:szCs w:val="21"/>
              </w:rPr>
            </w:pPr>
          </w:p>
        </w:tc>
        <w:tc>
          <w:tcPr>
            <w:tcW w:w="1276" w:type="dxa"/>
            <w:vAlign w:val="center"/>
          </w:tcPr>
          <w:p w:rsidR="00AE20DB" w:rsidRPr="00EE7BB6" w:rsidRDefault="00AE20DB" w:rsidP="005502C8">
            <w:pPr>
              <w:jc w:val="center"/>
              <w:rPr>
                <w:rFonts w:eastAsia="仿宋_GB2312"/>
                <w:szCs w:val="21"/>
              </w:rPr>
            </w:pPr>
          </w:p>
        </w:tc>
        <w:tc>
          <w:tcPr>
            <w:tcW w:w="1418" w:type="dxa"/>
            <w:vAlign w:val="center"/>
          </w:tcPr>
          <w:p w:rsidR="00AE20DB" w:rsidRPr="00EE7BB6" w:rsidRDefault="00AE20DB" w:rsidP="005502C8">
            <w:pPr>
              <w:jc w:val="center"/>
              <w:rPr>
                <w:rFonts w:eastAsia="仿宋_GB2312"/>
                <w:szCs w:val="21"/>
              </w:rPr>
            </w:pPr>
          </w:p>
        </w:tc>
        <w:tc>
          <w:tcPr>
            <w:tcW w:w="940"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044"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c>
          <w:tcPr>
            <w:tcW w:w="851" w:type="dxa"/>
            <w:vAlign w:val="center"/>
          </w:tcPr>
          <w:p w:rsidR="00AE20DB" w:rsidRPr="00EE7BB6" w:rsidRDefault="00AE20DB" w:rsidP="005502C8">
            <w:pPr>
              <w:jc w:val="center"/>
              <w:rPr>
                <w:rFonts w:eastAsia="仿宋_GB2312"/>
                <w:szCs w:val="21"/>
              </w:rPr>
            </w:pPr>
          </w:p>
        </w:tc>
        <w:tc>
          <w:tcPr>
            <w:tcW w:w="1487" w:type="dxa"/>
            <w:vAlign w:val="center"/>
          </w:tcPr>
          <w:p w:rsidR="00AE20DB" w:rsidRPr="00EE7BB6" w:rsidRDefault="00AE20DB" w:rsidP="005502C8">
            <w:pPr>
              <w:jc w:val="center"/>
              <w:rPr>
                <w:rFonts w:eastAsia="仿宋_GB2312"/>
                <w:szCs w:val="21"/>
              </w:rPr>
            </w:pPr>
          </w:p>
        </w:tc>
        <w:tc>
          <w:tcPr>
            <w:tcW w:w="992" w:type="dxa"/>
            <w:vAlign w:val="center"/>
          </w:tcPr>
          <w:p w:rsidR="00AE20DB" w:rsidRPr="00EE7BB6" w:rsidRDefault="00AE20DB" w:rsidP="005502C8">
            <w:pPr>
              <w:jc w:val="center"/>
              <w:rPr>
                <w:rFonts w:eastAsia="仿宋_GB2312"/>
                <w:szCs w:val="21"/>
              </w:rPr>
            </w:pPr>
          </w:p>
        </w:tc>
      </w:tr>
    </w:tbl>
    <w:p w:rsidR="00AE20DB" w:rsidRDefault="00AE20DB" w:rsidP="00AE20DB">
      <w:pPr>
        <w:spacing w:line="440" w:lineRule="exact"/>
        <w:jc w:val="center"/>
        <w:rPr>
          <w:rFonts w:eastAsia="仿宋_GB2312"/>
          <w:szCs w:val="21"/>
        </w:rPr>
      </w:pPr>
    </w:p>
    <w:p w:rsidR="00AE20DB" w:rsidRDefault="00AE20DB" w:rsidP="00AE20DB">
      <w:pPr>
        <w:spacing w:line="440" w:lineRule="exact"/>
        <w:jc w:val="center"/>
        <w:rPr>
          <w:rFonts w:eastAsia="仿宋_GB2312"/>
          <w:szCs w:val="21"/>
        </w:rPr>
      </w:pPr>
    </w:p>
    <w:p w:rsidR="00AE20DB" w:rsidRDefault="00AE20DB" w:rsidP="00AE20DB">
      <w:pPr>
        <w:spacing w:line="440" w:lineRule="exact"/>
        <w:rPr>
          <w:rFonts w:eastAsia="仿宋_GB2312"/>
          <w:sz w:val="30"/>
          <w:szCs w:val="30"/>
        </w:rPr>
      </w:pPr>
    </w:p>
    <w:p w:rsidR="00AE20DB" w:rsidRDefault="00AE20DB" w:rsidP="00AE20DB">
      <w:pPr>
        <w:spacing w:line="440" w:lineRule="exact"/>
        <w:rPr>
          <w:rFonts w:eastAsia="黑体"/>
          <w:sz w:val="30"/>
          <w:szCs w:val="30"/>
        </w:rPr>
      </w:pPr>
      <w:r>
        <w:rPr>
          <w:rFonts w:eastAsia="仿宋_GB2312"/>
          <w:sz w:val="30"/>
          <w:szCs w:val="30"/>
        </w:rPr>
        <w:t>附件</w:t>
      </w:r>
      <w:r>
        <w:rPr>
          <w:rFonts w:eastAsia="仿宋_GB2312"/>
          <w:sz w:val="30"/>
          <w:szCs w:val="30"/>
        </w:rPr>
        <w:t>3</w:t>
      </w:r>
      <w:r>
        <w:rPr>
          <w:rFonts w:eastAsia="仿宋_GB2312"/>
          <w:sz w:val="30"/>
          <w:szCs w:val="30"/>
        </w:rPr>
        <w:t>：</w:t>
      </w:r>
    </w:p>
    <w:p w:rsidR="00AE20DB" w:rsidRDefault="00AE20DB" w:rsidP="00C23585">
      <w:pPr>
        <w:spacing w:beforeLines="50" w:afterLines="50" w:line="440" w:lineRule="exact"/>
        <w:jc w:val="center"/>
        <w:rPr>
          <w:rFonts w:eastAsia="黑体"/>
          <w:szCs w:val="21"/>
        </w:rPr>
      </w:pPr>
      <w:r>
        <w:rPr>
          <w:rFonts w:eastAsia="黑体"/>
          <w:sz w:val="30"/>
          <w:szCs w:val="30"/>
        </w:rPr>
        <w:t>工程质量保修书</w:t>
      </w:r>
    </w:p>
    <w:p w:rsidR="00AE20DB" w:rsidRDefault="00AE20DB" w:rsidP="00AE20DB">
      <w:pPr>
        <w:spacing w:line="440" w:lineRule="exact"/>
        <w:ind w:firstLineChars="200" w:firstLine="420"/>
        <w:rPr>
          <w:rFonts w:eastAsia="仿宋_GB2312"/>
          <w:szCs w:val="21"/>
        </w:rPr>
      </w:pPr>
      <w:r>
        <w:rPr>
          <w:rFonts w:eastAsia="仿宋_GB2312"/>
          <w:szCs w:val="21"/>
        </w:rPr>
        <w:t>发包人（全称）：</w:t>
      </w:r>
    </w:p>
    <w:p w:rsidR="00AE20DB" w:rsidRDefault="00AE20DB" w:rsidP="00AE20DB">
      <w:pPr>
        <w:spacing w:line="440" w:lineRule="exact"/>
        <w:rPr>
          <w:rFonts w:eastAsia="仿宋_GB2312"/>
          <w:szCs w:val="21"/>
        </w:rPr>
      </w:pPr>
      <w:r>
        <w:rPr>
          <w:rFonts w:eastAsia="仿宋_GB2312"/>
          <w:szCs w:val="21"/>
        </w:rPr>
        <w:t xml:space="preserve">　　承包人（全称）：</w:t>
      </w:r>
    </w:p>
    <w:p w:rsidR="00AE20DB" w:rsidRDefault="00AE20DB" w:rsidP="00AE20DB">
      <w:pPr>
        <w:spacing w:line="440" w:lineRule="exact"/>
        <w:rPr>
          <w:rFonts w:eastAsia="仿宋_GB2312"/>
          <w:szCs w:val="21"/>
        </w:rPr>
      </w:pPr>
    </w:p>
    <w:p w:rsidR="00AE20DB" w:rsidRDefault="00AE20DB" w:rsidP="00AE20DB">
      <w:pPr>
        <w:spacing w:line="360" w:lineRule="auto"/>
        <w:rPr>
          <w:rFonts w:eastAsia="仿宋_GB2312"/>
          <w:szCs w:val="21"/>
        </w:rPr>
      </w:pPr>
      <w:r>
        <w:rPr>
          <w:rFonts w:eastAsia="仿宋_GB2312"/>
          <w:szCs w:val="21"/>
        </w:rPr>
        <w:t xml:space="preserve">　　发包人和承包人根据《中华人民共和国建筑法》和《建设工程质量管理条例》，经协商一致就（工程全称）签订工程质量保修书。</w:t>
      </w:r>
    </w:p>
    <w:p w:rsidR="00AE20DB" w:rsidRDefault="00AE20DB" w:rsidP="00AE20DB">
      <w:pPr>
        <w:spacing w:line="360" w:lineRule="auto"/>
        <w:rPr>
          <w:rFonts w:eastAsia="黑体"/>
          <w:szCs w:val="21"/>
        </w:rPr>
      </w:pPr>
      <w:r>
        <w:rPr>
          <w:rFonts w:eastAsia="黑体"/>
          <w:szCs w:val="21"/>
        </w:rPr>
        <w:t xml:space="preserve">　　一、工程质量保修范围和内容</w:t>
      </w:r>
    </w:p>
    <w:p w:rsidR="00AE20DB" w:rsidRDefault="00AE20DB" w:rsidP="00AE20DB">
      <w:pPr>
        <w:spacing w:line="360" w:lineRule="auto"/>
        <w:rPr>
          <w:rFonts w:eastAsia="仿宋_GB2312"/>
          <w:szCs w:val="21"/>
        </w:rPr>
      </w:pPr>
      <w:r>
        <w:rPr>
          <w:rFonts w:eastAsia="仿宋_GB2312"/>
          <w:szCs w:val="21"/>
        </w:rPr>
        <w:t xml:space="preserve">　　承包人在质量保修期内，按照有关法律规定和合同约定，承担工程质量保修责任。</w:t>
      </w:r>
    </w:p>
    <w:p w:rsidR="00AE20DB" w:rsidRDefault="00AE20DB" w:rsidP="00AE20DB">
      <w:pPr>
        <w:spacing w:line="360" w:lineRule="auto"/>
        <w:rPr>
          <w:rFonts w:eastAsia="仿宋_GB2312"/>
          <w:szCs w:val="21"/>
        </w:rPr>
      </w:pPr>
      <w:r>
        <w:rPr>
          <w:rFonts w:eastAsia="仿宋_GB2312"/>
          <w:szCs w:val="21"/>
        </w:rPr>
        <w:t xml:space="preserve">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rsidR="00AE20DB" w:rsidRDefault="00AE20DB" w:rsidP="00AE20DB">
      <w:pPr>
        <w:spacing w:line="360" w:lineRule="auto"/>
        <w:rPr>
          <w:rFonts w:eastAsia="仿宋_GB2312"/>
          <w:szCs w:val="21"/>
        </w:rPr>
      </w:pPr>
      <w:r>
        <w:rPr>
          <w:rFonts w:eastAsia="仿宋_GB2312"/>
          <w:szCs w:val="21"/>
        </w:rPr>
        <w:t>。</w:t>
      </w:r>
    </w:p>
    <w:p w:rsidR="00AE20DB" w:rsidRDefault="00AE20DB" w:rsidP="00AE20DB">
      <w:pPr>
        <w:spacing w:line="360" w:lineRule="auto"/>
        <w:rPr>
          <w:rFonts w:eastAsia="黑体"/>
          <w:szCs w:val="21"/>
        </w:rPr>
      </w:pPr>
      <w:r>
        <w:rPr>
          <w:rFonts w:eastAsia="仿宋_GB2312"/>
          <w:b/>
          <w:szCs w:val="21"/>
        </w:rPr>
        <w:t xml:space="preserve">　　</w:t>
      </w:r>
      <w:r>
        <w:rPr>
          <w:rFonts w:eastAsia="黑体"/>
          <w:szCs w:val="21"/>
        </w:rPr>
        <w:t>二、质量保修期</w:t>
      </w:r>
    </w:p>
    <w:p w:rsidR="00AE20DB" w:rsidRDefault="00AE20DB" w:rsidP="00AE20DB">
      <w:pPr>
        <w:spacing w:line="360" w:lineRule="auto"/>
        <w:ind w:firstLineChars="200" w:firstLine="420"/>
        <w:rPr>
          <w:rFonts w:eastAsia="仿宋_GB2312"/>
          <w:szCs w:val="21"/>
        </w:rPr>
      </w:pPr>
      <w:r>
        <w:rPr>
          <w:rFonts w:eastAsia="仿宋_GB2312"/>
          <w:szCs w:val="21"/>
        </w:rPr>
        <w:t>根据《建设工程质量管理条例》及有关规定，工程的质量保修期如下：</w:t>
      </w:r>
    </w:p>
    <w:p w:rsidR="00AE20DB" w:rsidRDefault="00AE20DB" w:rsidP="00AE20DB">
      <w:pPr>
        <w:ind w:firstLineChars="200" w:firstLine="420"/>
        <w:rPr>
          <w:rFonts w:ascii="仿宋_GB2312" w:eastAsia="仿宋_GB2312"/>
          <w:szCs w:val="21"/>
        </w:rPr>
      </w:pPr>
      <w:r>
        <w:rPr>
          <w:rFonts w:ascii="仿宋_GB2312" w:eastAsia="仿宋_GB2312" w:hint="eastAsia"/>
          <w:szCs w:val="21"/>
        </w:rPr>
        <w:t>1</w:t>
      </w:r>
      <w:r>
        <w:rPr>
          <w:rFonts w:eastAsia="仿宋_GB2312" w:hint="eastAsia"/>
          <w:szCs w:val="21"/>
        </w:rPr>
        <w:t>．</w:t>
      </w:r>
      <w:r>
        <w:rPr>
          <w:rFonts w:ascii="仿宋_GB2312" w:eastAsia="仿宋_GB2312" w:hint="eastAsia"/>
          <w:szCs w:val="21"/>
        </w:rPr>
        <w:t>地基基础工程和主体结构工程为设计文件规定的工程合理使用年限；</w:t>
      </w:r>
    </w:p>
    <w:p w:rsidR="00AE20DB" w:rsidRDefault="00AE20DB" w:rsidP="00AE20DB">
      <w:pPr>
        <w:spacing w:line="360" w:lineRule="auto"/>
        <w:ind w:firstLineChars="200" w:firstLine="420"/>
        <w:rPr>
          <w:rFonts w:eastAsia="仿宋_GB2312"/>
          <w:szCs w:val="21"/>
        </w:rPr>
      </w:pPr>
      <w:r>
        <w:rPr>
          <w:rFonts w:eastAsia="仿宋_GB2312" w:hint="eastAsia"/>
          <w:szCs w:val="21"/>
        </w:rPr>
        <w:t>2</w:t>
      </w:r>
      <w:r>
        <w:rPr>
          <w:rFonts w:ascii="仿宋_GB2312" w:eastAsia="仿宋_GB2312" w:hint="eastAsia"/>
          <w:szCs w:val="21"/>
        </w:rPr>
        <w:t>．</w:t>
      </w:r>
      <w:r>
        <w:rPr>
          <w:rFonts w:eastAsia="仿宋_GB2312"/>
          <w:szCs w:val="21"/>
        </w:rPr>
        <w:t>屋面防水工程、有防水要求的卫生间、房间和外墙面的防渗</w:t>
      </w:r>
      <w:r>
        <w:rPr>
          <w:rFonts w:eastAsia="仿宋_GB2312" w:hint="eastAsia"/>
          <w:szCs w:val="21"/>
        </w:rPr>
        <w:t>为</w:t>
      </w:r>
      <w:r>
        <w:rPr>
          <w:rFonts w:eastAsia="仿宋_GB2312" w:hint="eastAsia"/>
          <w:szCs w:val="21"/>
          <w:u w:val="single"/>
        </w:rPr>
        <w:t xml:space="preserve">   5     </w:t>
      </w:r>
      <w:r>
        <w:rPr>
          <w:rFonts w:eastAsia="仿宋_GB2312"/>
          <w:szCs w:val="21"/>
        </w:rPr>
        <w:t>年；</w:t>
      </w:r>
    </w:p>
    <w:p w:rsidR="00AE20DB" w:rsidRDefault="00AE20DB" w:rsidP="00AE20DB">
      <w:pPr>
        <w:spacing w:line="360" w:lineRule="auto"/>
        <w:ind w:leftChars="200" w:left="420" w:firstLineChars="50" w:firstLine="105"/>
        <w:rPr>
          <w:rFonts w:eastAsia="仿宋_GB2312"/>
          <w:szCs w:val="21"/>
        </w:rPr>
      </w:pPr>
      <w:r>
        <w:rPr>
          <w:rFonts w:eastAsia="仿宋_GB2312" w:hint="eastAsia"/>
          <w:szCs w:val="21"/>
        </w:rPr>
        <w:t>3</w:t>
      </w:r>
      <w:r>
        <w:rPr>
          <w:rFonts w:ascii="仿宋_GB2312" w:eastAsia="仿宋_GB2312" w:hint="eastAsia"/>
          <w:szCs w:val="21"/>
        </w:rPr>
        <w:t>．</w:t>
      </w:r>
      <w:r>
        <w:rPr>
          <w:rFonts w:eastAsia="仿宋_GB2312"/>
          <w:szCs w:val="21"/>
        </w:rPr>
        <w:t>装修工程为</w:t>
      </w:r>
      <w:r>
        <w:rPr>
          <w:rFonts w:eastAsia="仿宋_GB2312" w:hint="eastAsia"/>
          <w:szCs w:val="21"/>
          <w:u w:val="single"/>
        </w:rPr>
        <w:t>2</w:t>
      </w:r>
      <w:r>
        <w:rPr>
          <w:rFonts w:eastAsia="仿宋_GB2312"/>
          <w:szCs w:val="21"/>
        </w:rPr>
        <w:t>年；</w:t>
      </w:r>
    </w:p>
    <w:p w:rsidR="00AE20DB" w:rsidRDefault="00AE20DB" w:rsidP="00AE20DB">
      <w:pPr>
        <w:spacing w:line="360" w:lineRule="auto"/>
        <w:ind w:leftChars="200" w:left="420" w:firstLineChars="50" w:firstLine="105"/>
        <w:rPr>
          <w:rFonts w:eastAsia="仿宋_GB2312"/>
          <w:szCs w:val="21"/>
        </w:rPr>
      </w:pPr>
      <w:r>
        <w:rPr>
          <w:rFonts w:eastAsia="仿宋_GB2312" w:hint="eastAsia"/>
          <w:szCs w:val="21"/>
        </w:rPr>
        <w:t>4</w:t>
      </w:r>
      <w:r>
        <w:rPr>
          <w:rFonts w:ascii="仿宋_GB2312" w:eastAsia="仿宋_GB2312" w:hint="eastAsia"/>
          <w:szCs w:val="21"/>
        </w:rPr>
        <w:t>．</w:t>
      </w:r>
      <w:r>
        <w:rPr>
          <w:rFonts w:eastAsia="仿宋_GB2312"/>
          <w:szCs w:val="21"/>
        </w:rPr>
        <w:t>电气管线、给排水管道、设备安装工程为</w:t>
      </w:r>
      <w:r>
        <w:rPr>
          <w:rFonts w:eastAsia="仿宋_GB2312" w:hint="eastAsia"/>
          <w:szCs w:val="21"/>
          <w:u w:val="single"/>
        </w:rPr>
        <w:t>2</w:t>
      </w:r>
      <w:r>
        <w:rPr>
          <w:rFonts w:eastAsia="仿宋_GB2312"/>
          <w:szCs w:val="21"/>
        </w:rPr>
        <w:t>年；</w:t>
      </w:r>
    </w:p>
    <w:p w:rsidR="00AE20DB" w:rsidRDefault="00AE20DB" w:rsidP="00AE20DB">
      <w:pPr>
        <w:spacing w:line="360" w:lineRule="auto"/>
        <w:ind w:leftChars="200" w:left="420" w:firstLineChars="50" w:firstLine="105"/>
        <w:rPr>
          <w:rFonts w:eastAsia="仿宋_GB2312"/>
          <w:szCs w:val="21"/>
        </w:rPr>
      </w:pPr>
      <w:r>
        <w:rPr>
          <w:rFonts w:eastAsia="仿宋_GB2312" w:hint="eastAsia"/>
          <w:szCs w:val="21"/>
        </w:rPr>
        <w:t>5</w:t>
      </w:r>
      <w:r>
        <w:rPr>
          <w:rFonts w:ascii="仿宋_GB2312" w:eastAsia="仿宋_GB2312" w:hint="eastAsia"/>
          <w:szCs w:val="21"/>
        </w:rPr>
        <w:t>．</w:t>
      </w:r>
      <w:r>
        <w:rPr>
          <w:rFonts w:eastAsia="仿宋_GB2312"/>
          <w:szCs w:val="21"/>
        </w:rPr>
        <w:t>供热与供冷系统为</w:t>
      </w:r>
      <w:r>
        <w:rPr>
          <w:rFonts w:eastAsia="仿宋_GB2312" w:hint="eastAsia"/>
          <w:szCs w:val="21"/>
          <w:u w:val="single"/>
        </w:rPr>
        <w:t>2</w:t>
      </w:r>
      <w:r>
        <w:rPr>
          <w:rFonts w:eastAsia="仿宋_GB2312"/>
          <w:szCs w:val="21"/>
        </w:rPr>
        <w:t>个采暖期、供冷期；</w:t>
      </w:r>
    </w:p>
    <w:p w:rsidR="00AE20DB" w:rsidRDefault="00AE20DB" w:rsidP="00AE20DB">
      <w:pPr>
        <w:spacing w:line="360" w:lineRule="auto"/>
        <w:ind w:leftChars="200" w:left="420" w:firstLineChars="50" w:firstLine="105"/>
        <w:rPr>
          <w:rFonts w:eastAsia="仿宋_GB2312"/>
          <w:szCs w:val="21"/>
        </w:rPr>
      </w:pPr>
      <w:r>
        <w:rPr>
          <w:rFonts w:eastAsia="仿宋_GB2312" w:hint="eastAsia"/>
          <w:szCs w:val="21"/>
        </w:rPr>
        <w:t>6</w:t>
      </w:r>
      <w:r>
        <w:rPr>
          <w:rFonts w:ascii="仿宋_GB2312" w:eastAsia="仿宋_GB2312" w:hint="eastAsia"/>
          <w:szCs w:val="21"/>
        </w:rPr>
        <w:t>．</w:t>
      </w:r>
      <w:r>
        <w:rPr>
          <w:rFonts w:eastAsia="仿宋_GB2312"/>
          <w:szCs w:val="21"/>
        </w:rPr>
        <w:t>住宅小区内的给排水设施、道路等配套工程为</w:t>
      </w:r>
      <w:r>
        <w:rPr>
          <w:rFonts w:eastAsia="仿宋_GB2312" w:hint="eastAsia"/>
          <w:szCs w:val="21"/>
          <w:u w:val="single"/>
        </w:rPr>
        <w:t>2</w:t>
      </w:r>
      <w:r>
        <w:rPr>
          <w:rFonts w:eastAsia="仿宋_GB2312"/>
          <w:szCs w:val="21"/>
        </w:rPr>
        <w:t>年；</w:t>
      </w:r>
    </w:p>
    <w:p w:rsidR="00AE20DB" w:rsidRDefault="00AE20DB" w:rsidP="00AE20DB">
      <w:pPr>
        <w:spacing w:line="360" w:lineRule="auto"/>
        <w:ind w:leftChars="200" w:left="420" w:firstLineChars="50" w:firstLine="105"/>
        <w:rPr>
          <w:rFonts w:eastAsia="仿宋_GB2312"/>
          <w:szCs w:val="21"/>
        </w:rPr>
      </w:pPr>
      <w:r>
        <w:rPr>
          <w:rFonts w:eastAsia="仿宋_GB2312" w:hint="eastAsia"/>
          <w:szCs w:val="21"/>
        </w:rPr>
        <w:t>7</w:t>
      </w:r>
      <w:r>
        <w:rPr>
          <w:rFonts w:ascii="仿宋_GB2312" w:eastAsia="仿宋_GB2312" w:hint="eastAsia"/>
          <w:szCs w:val="21"/>
        </w:rPr>
        <w:t>．</w:t>
      </w:r>
      <w:r>
        <w:rPr>
          <w:rFonts w:eastAsia="仿宋_GB2312"/>
          <w:szCs w:val="21"/>
        </w:rPr>
        <w:t>其他项目保修期限约定如下：</w:t>
      </w:r>
      <w:r>
        <w:rPr>
          <w:rFonts w:eastAsia="仿宋_GB2312" w:hint="eastAsia"/>
          <w:szCs w:val="21"/>
          <w:u w:val="single"/>
        </w:rPr>
        <w:t>保温工程</w:t>
      </w:r>
      <w:r>
        <w:rPr>
          <w:rFonts w:eastAsia="仿宋_GB2312" w:hint="eastAsia"/>
          <w:szCs w:val="21"/>
          <w:u w:val="single"/>
        </w:rPr>
        <w:t>5</w:t>
      </w:r>
      <w:r>
        <w:rPr>
          <w:rFonts w:eastAsia="仿宋_GB2312" w:hint="eastAsia"/>
          <w:szCs w:val="21"/>
          <w:u w:val="single"/>
        </w:rPr>
        <w:t>年。</w:t>
      </w:r>
      <w:r>
        <w:rPr>
          <w:rFonts w:eastAsia="仿宋_GB2312"/>
          <w:szCs w:val="21"/>
        </w:rPr>
        <w:t xml:space="preserve">　　</w:t>
      </w:r>
    </w:p>
    <w:p w:rsidR="00AE20DB" w:rsidRDefault="00AE20DB" w:rsidP="00AE20DB">
      <w:pPr>
        <w:spacing w:line="360" w:lineRule="auto"/>
        <w:ind w:firstLineChars="200" w:firstLine="420"/>
        <w:rPr>
          <w:rFonts w:eastAsia="仿宋_GB2312"/>
          <w:szCs w:val="21"/>
        </w:rPr>
      </w:pPr>
      <w:r>
        <w:rPr>
          <w:rFonts w:eastAsia="仿宋_GB2312"/>
          <w:szCs w:val="21"/>
        </w:rPr>
        <w:t>质量保修期自工程竣工验收合格之日起计算。</w:t>
      </w:r>
    </w:p>
    <w:p w:rsidR="00AE20DB" w:rsidRDefault="00AE20DB" w:rsidP="00AE20DB">
      <w:pPr>
        <w:spacing w:line="360" w:lineRule="auto"/>
        <w:ind w:firstLineChars="200" w:firstLine="420"/>
        <w:rPr>
          <w:rFonts w:eastAsia="黑体"/>
          <w:szCs w:val="21"/>
        </w:rPr>
      </w:pPr>
      <w:r>
        <w:rPr>
          <w:rFonts w:eastAsia="黑体"/>
          <w:szCs w:val="21"/>
        </w:rPr>
        <w:t>三、缺陷责任期</w:t>
      </w:r>
    </w:p>
    <w:p w:rsidR="00AE20DB" w:rsidRDefault="00AE20DB" w:rsidP="00AE20DB">
      <w:pPr>
        <w:spacing w:line="360" w:lineRule="auto"/>
        <w:ind w:firstLineChars="200" w:firstLine="420"/>
        <w:rPr>
          <w:rFonts w:eastAsia="仿宋_GB2312"/>
          <w:szCs w:val="21"/>
        </w:rPr>
      </w:pPr>
      <w:r>
        <w:rPr>
          <w:rFonts w:eastAsia="仿宋_GB2312"/>
          <w:szCs w:val="21"/>
        </w:rPr>
        <w:t>工程缺陷责任期为</w:t>
      </w:r>
      <w:r>
        <w:rPr>
          <w:rFonts w:eastAsia="仿宋_GB2312" w:hint="eastAsia"/>
          <w:szCs w:val="21"/>
          <w:u w:val="single"/>
        </w:rPr>
        <w:t>24</w:t>
      </w:r>
      <w:r>
        <w:rPr>
          <w:rFonts w:eastAsia="仿宋_GB2312"/>
          <w:szCs w:val="21"/>
        </w:rPr>
        <w:t>个月，缺陷责任期自工程通过竣工</w:t>
      </w:r>
      <w:r>
        <w:rPr>
          <w:rFonts w:eastAsia="仿宋_GB2312" w:hint="eastAsia"/>
          <w:szCs w:val="21"/>
        </w:rPr>
        <w:t>验收之日</w:t>
      </w:r>
      <w:r>
        <w:rPr>
          <w:rFonts w:eastAsia="仿宋_GB2312"/>
          <w:szCs w:val="21"/>
        </w:rPr>
        <w:t>起计算。单位工程先于全部工程进行验收，单位工程缺陷责任期自单位工程验收合格之日起算。</w:t>
      </w:r>
    </w:p>
    <w:p w:rsidR="00AE20DB" w:rsidRDefault="00AE20DB" w:rsidP="00AE20DB">
      <w:pPr>
        <w:spacing w:line="360" w:lineRule="auto"/>
        <w:ind w:firstLineChars="200" w:firstLine="420"/>
        <w:rPr>
          <w:rFonts w:eastAsia="仿宋_GB2312"/>
          <w:szCs w:val="21"/>
        </w:rPr>
      </w:pPr>
      <w:r>
        <w:rPr>
          <w:rFonts w:eastAsia="仿宋_GB2312"/>
          <w:szCs w:val="21"/>
        </w:rPr>
        <w:t>缺陷责任期终止后，发包人应退还剩余的质量保证金。</w:t>
      </w:r>
    </w:p>
    <w:p w:rsidR="00AE20DB" w:rsidRDefault="00AE20DB" w:rsidP="00AE20DB">
      <w:pPr>
        <w:spacing w:line="360" w:lineRule="auto"/>
        <w:rPr>
          <w:rFonts w:eastAsia="黑体"/>
          <w:szCs w:val="21"/>
        </w:rPr>
      </w:pPr>
      <w:r>
        <w:rPr>
          <w:rFonts w:eastAsia="黑体"/>
          <w:szCs w:val="21"/>
        </w:rPr>
        <w:t>四、质量保修责任</w:t>
      </w:r>
    </w:p>
    <w:p w:rsidR="00AE20DB" w:rsidRDefault="00AE20DB" w:rsidP="00AE20DB">
      <w:pPr>
        <w:spacing w:line="360" w:lineRule="auto"/>
        <w:ind w:leftChars="50" w:left="105" w:firstLineChars="205" w:firstLine="430"/>
        <w:rPr>
          <w:rFonts w:eastAsia="仿宋_GB2312"/>
          <w:szCs w:val="21"/>
        </w:rPr>
      </w:pPr>
      <w:r>
        <w:rPr>
          <w:rFonts w:eastAsia="仿宋_GB2312" w:hint="eastAsia"/>
          <w:szCs w:val="21"/>
        </w:rPr>
        <w:t>1</w:t>
      </w:r>
      <w:r>
        <w:rPr>
          <w:rFonts w:ascii="仿宋_GB2312" w:eastAsia="仿宋_GB2312" w:hint="eastAsia"/>
          <w:szCs w:val="21"/>
        </w:rPr>
        <w:t>．</w:t>
      </w:r>
      <w:r>
        <w:rPr>
          <w:rFonts w:eastAsia="仿宋_GB2312"/>
          <w:szCs w:val="21"/>
        </w:rPr>
        <w:t>属于保修范围、内容的项目，承包人应当在接到保修通知之日起</w:t>
      </w:r>
      <w:r>
        <w:rPr>
          <w:rFonts w:eastAsia="仿宋_GB2312"/>
          <w:szCs w:val="21"/>
        </w:rPr>
        <w:t>7</w:t>
      </w:r>
      <w:r>
        <w:rPr>
          <w:rFonts w:eastAsia="仿宋_GB2312"/>
          <w:szCs w:val="21"/>
        </w:rPr>
        <w:t>天内派人保修。</w:t>
      </w:r>
      <w:r>
        <w:rPr>
          <w:rFonts w:eastAsia="仿宋_GB2312"/>
          <w:szCs w:val="21"/>
        </w:rPr>
        <w:lastRenderedPageBreak/>
        <w:t>承包人不在约定期限内派人保修的，发包人可以委托他人修理。</w:t>
      </w:r>
    </w:p>
    <w:p w:rsidR="00AE20DB" w:rsidRDefault="00AE20DB" w:rsidP="00AE20DB">
      <w:pPr>
        <w:spacing w:line="360" w:lineRule="auto"/>
        <w:ind w:leftChars="50" w:left="105" w:firstLineChars="205" w:firstLine="430"/>
        <w:rPr>
          <w:rFonts w:eastAsia="仿宋_GB2312"/>
          <w:szCs w:val="21"/>
        </w:rPr>
      </w:pPr>
      <w:r>
        <w:rPr>
          <w:rFonts w:eastAsia="仿宋_GB2312" w:hint="eastAsia"/>
          <w:szCs w:val="21"/>
        </w:rPr>
        <w:t>2</w:t>
      </w:r>
      <w:r>
        <w:rPr>
          <w:rFonts w:ascii="仿宋_GB2312" w:eastAsia="仿宋_GB2312" w:hint="eastAsia"/>
          <w:szCs w:val="21"/>
        </w:rPr>
        <w:t>．</w:t>
      </w:r>
      <w:r>
        <w:rPr>
          <w:rFonts w:eastAsia="仿宋_GB2312"/>
          <w:szCs w:val="21"/>
        </w:rPr>
        <w:t>发生紧急事故需抢修的，承包人在接到事故通知后，应当立即到达事故现场抢修。</w:t>
      </w:r>
    </w:p>
    <w:p w:rsidR="00AE20DB" w:rsidRDefault="00AE20DB" w:rsidP="00AE20DB">
      <w:pPr>
        <w:spacing w:line="360" w:lineRule="auto"/>
        <w:ind w:leftChars="50" w:left="105" w:firstLineChars="205" w:firstLine="430"/>
        <w:rPr>
          <w:rFonts w:eastAsia="仿宋_GB2312"/>
          <w:szCs w:val="21"/>
        </w:rPr>
      </w:pPr>
      <w:r>
        <w:rPr>
          <w:rFonts w:eastAsia="仿宋_GB2312" w:hint="eastAsia"/>
          <w:szCs w:val="21"/>
        </w:rPr>
        <w:t>3</w:t>
      </w:r>
      <w:r>
        <w:rPr>
          <w:rFonts w:ascii="仿宋_GB2312" w:eastAsia="仿宋_GB2312" w:hint="eastAsia"/>
          <w:szCs w:val="21"/>
        </w:rPr>
        <w:t>．</w:t>
      </w:r>
      <w:r>
        <w:rPr>
          <w:rFonts w:eastAsia="仿宋_GB2312"/>
          <w:szCs w:val="21"/>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rsidR="00AE20DB" w:rsidRDefault="00AE20DB" w:rsidP="00AE20DB">
      <w:pPr>
        <w:spacing w:line="360" w:lineRule="auto"/>
        <w:ind w:leftChars="200" w:left="420" w:firstLineChars="50" w:firstLine="105"/>
        <w:rPr>
          <w:rFonts w:eastAsia="仿宋_GB2312"/>
          <w:szCs w:val="21"/>
        </w:rPr>
      </w:pPr>
      <w:r>
        <w:rPr>
          <w:rFonts w:eastAsia="仿宋_GB2312" w:hint="eastAsia"/>
          <w:szCs w:val="21"/>
        </w:rPr>
        <w:t>4</w:t>
      </w:r>
      <w:r>
        <w:rPr>
          <w:rFonts w:ascii="仿宋_GB2312" w:eastAsia="仿宋_GB2312" w:hint="eastAsia"/>
          <w:szCs w:val="21"/>
        </w:rPr>
        <w:t>．</w:t>
      </w:r>
      <w:r>
        <w:rPr>
          <w:rFonts w:eastAsia="仿宋_GB2312"/>
          <w:szCs w:val="21"/>
        </w:rPr>
        <w:t>质量保修完成后，由发包人组织验收。</w:t>
      </w:r>
    </w:p>
    <w:p w:rsidR="00AE20DB" w:rsidRDefault="00AE20DB" w:rsidP="00AE20DB">
      <w:pPr>
        <w:spacing w:line="360" w:lineRule="auto"/>
        <w:rPr>
          <w:rFonts w:eastAsia="黑体"/>
          <w:szCs w:val="21"/>
        </w:rPr>
      </w:pPr>
      <w:r>
        <w:rPr>
          <w:rFonts w:eastAsia="黑体"/>
          <w:szCs w:val="21"/>
        </w:rPr>
        <w:t xml:space="preserve">　　五、保修费用</w:t>
      </w:r>
    </w:p>
    <w:p w:rsidR="00AE20DB" w:rsidRDefault="00AE20DB" w:rsidP="00AE20DB">
      <w:pPr>
        <w:spacing w:line="360" w:lineRule="auto"/>
        <w:rPr>
          <w:rFonts w:eastAsia="仿宋_GB2312"/>
          <w:szCs w:val="21"/>
        </w:rPr>
      </w:pPr>
      <w:r>
        <w:rPr>
          <w:rFonts w:eastAsia="仿宋_GB2312"/>
          <w:szCs w:val="21"/>
        </w:rPr>
        <w:t xml:space="preserve">　　保修费用由造成质量缺陷的责任方承担。</w:t>
      </w:r>
    </w:p>
    <w:p w:rsidR="00AE20DB" w:rsidRDefault="00AE20DB" w:rsidP="00AE20DB">
      <w:pPr>
        <w:spacing w:line="360" w:lineRule="auto"/>
        <w:ind w:firstLine="600"/>
        <w:jc w:val="left"/>
        <w:rPr>
          <w:rFonts w:eastAsia="仿宋_GB2312"/>
          <w:szCs w:val="21"/>
        </w:rPr>
      </w:pPr>
      <w:r>
        <w:rPr>
          <w:rFonts w:eastAsia="黑体"/>
          <w:b/>
          <w:szCs w:val="21"/>
        </w:rPr>
        <w:t>六</w:t>
      </w:r>
      <w:r>
        <w:rPr>
          <w:rFonts w:eastAsia="黑体"/>
          <w:szCs w:val="21"/>
        </w:rPr>
        <w:t>、双方约定的其他工程质量保修事项</w:t>
      </w:r>
      <w:r>
        <w:rPr>
          <w:rFonts w:eastAsia="仿宋_GB2312"/>
          <w:szCs w:val="21"/>
        </w:rPr>
        <w:t>：。</w:t>
      </w:r>
    </w:p>
    <w:p w:rsidR="00AE20DB" w:rsidRDefault="00AE20DB" w:rsidP="00AE20DB">
      <w:pPr>
        <w:spacing w:line="360" w:lineRule="auto"/>
        <w:ind w:firstLineChars="190" w:firstLine="399"/>
        <w:rPr>
          <w:rFonts w:eastAsia="仿宋_GB2312"/>
          <w:szCs w:val="21"/>
        </w:rPr>
      </w:pPr>
      <w:r>
        <w:rPr>
          <w:rFonts w:eastAsia="仿宋_GB2312"/>
          <w:szCs w:val="21"/>
        </w:rPr>
        <w:t>工程质量保修书由发包人、承包人在工程竣工验收</w:t>
      </w:r>
      <w:proofErr w:type="gramStart"/>
      <w:r>
        <w:rPr>
          <w:rFonts w:eastAsia="仿宋_GB2312"/>
          <w:szCs w:val="21"/>
        </w:rPr>
        <w:t>前共同</w:t>
      </w:r>
      <w:proofErr w:type="gramEnd"/>
      <w:r>
        <w:rPr>
          <w:rFonts w:eastAsia="仿宋_GB2312"/>
          <w:szCs w:val="21"/>
        </w:rPr>
        <w:t>签署，作为施工合同附件，其有效期限至保修期满。</w:t>
      </w:r>
    </w:p>
    <w:p w:rsidR="00AE20DB" w:rsidRDefault="00AE20DB" w:rsidP="00AE20DB">
      <w:pPr>
        <w:spacing w:line="360" w:lineRule="auto"/>
        <w:ind w:firstLine="420"/>
        <w:rPr>
          <w:rFonts w:eastAsia="仿宋_GB2312"/>
          <w:szCs w:val="21"/>
        </w:rPr>
      </w:pPr>
    </w:p>
    <w:p w:rsidR="00AE20DB" w:rsidRDefault="00AE20DB" w:rsidP="00AE20DB">
      <w:pPr>
        <w:spacing w:line="360" w:lineRule="auto"/>
        <w:rPr>
          <w:rFonts w:eastAsia="仿宋_GB2312"/>
          <w:szCs w:val="21"/>
        </w:rPr>
      </w:pPr>
      <w:r>
        <w:rPr>
          <w:rFonts w:eastAsia="仿宋_GB2312"/>
          <w:szCs w:val="21"/>
        </w:rPr>
        <w:t>发包人</w:t>
      </w:r>
      <w:r>
        <w:rPr>
          <w:rFonts w:eastAsia="仿宋_GB2312" w:hint="eastAsia"/>
          <w:szCs w:val="21"/>
        </w:rPr>
        <w:t>（</w:t>
      </w:r>
      <w:r>
        <w:rPr>
          <w:rFonts w:eastAsia="仿宋_GB2312"/>
          <w:szCs w:val="21"/>
        </w:rPr>
        <w:t>公章</w:t>
      </w:r>
      <w:r>
        <w:rPr>
          <w:rFonts w:eastAsia="仿宋_GB2312" w:hint="eastAsia"/>
          <w:szCs w:val="21"/>
        </w:rPr>
        <w:t>）</w:t>
      </w:r>
      <w:r>
        <w:rPr>
          <w:rFonts w:eastAsia="仿宋_GB2312"/>
          <w:szCs w:val="21"/>
        </w:rPr>
        <w:t>：</w:t>
      </w:r>
      <w:r>
        <w:rPr>
          <w:rFonts w:eastAsia="仿宋_GB2312"/>
          <w:szCs w:val="21"/>
          <w:u w:val="single"/>
        </w:rPr>
        <w:t xml:space="preserve">        </w:t>
      </w:r>
      <w:r>
        <w:rPr>
          <w:rFonts w:eastAsia="仿宋_GB2312"/>
          <w:szCs w:val="21"/>
        </w:rPr>
        <w:t>承包人</w:t>
      </w:r>
      <w:r>
        <w:rPr>
          <w:rFonts w:eastAsia="仿宋_GB2312" w:hint="eastAsia"/>
          <w:szCs w:val="21"/>
        </w:rPr>
        <w:t>（</w:t>
      </w:r>
      <w:r>
        <w:rPr>
          <w:rFonts w:eastAsia="仿宋_GB2312"/>
          <w:szCs w:val="21"/>
        </w:rPr>
        <w:t>公章</w:t>
      </w:r>
      <w:r>
        <w:rPr>
          <w:rFonts w:eastAsia="仿宋_GB2312" w:hint="eastAsia"/>
          <w:szCs w:val="21"/>
        </w:rPr>
        <w:t>）</w:t>
      </w:r>
      <w:r>
        <w:rPr>
          <w:rFonts w:eastAsia="仿宋_GB2312"/>
          <w:szCs w:val="21"/>
        </w:rPr>
        <w:t>：</w:t>
      </w:r>
      <w:r>
        <w:rPr>
          <w:rFonts w:eastAsia="仿宋_GB2312"/>
          <w:szCs w:val="21"/>
          <w:u w:val="single"/>
        </w:rPr>
        <w:t xml:space="preserve"> </w:t>
      </w:r>
    </w:p>
    <w:p w:rsidR="00AE20DB" w:rsidRDefault="00AE20DB" w:rsidP="00AE20DB">
      <w:pPr>
        <w:spacing w:line="360" w:lineRule="auto"/>
        <w:rPr>
          <w:rFonts w:eastAsia="仿宋_GB2312"/>
          <w:szCs w:val="21"/>
        </w:rPr>
      </w:pPr>
      <w:r>
        <w:rPr>
          <w:rFonts w:eastAsia="仿宋_GB2312"/>
          <w:szCs w:val="21"/>
        </w:rPr>
        <w:t>地址：</w:t>
      </w:r>
      <w:r>
        <w:rPr>
          <w:rFonts w:eastAsia="仿宋_GB2312"/>
          <w:szCs w:val="21"/>
          <w:u w:val="single"/>
        </w:rPr>
        <w:t xml:space="preserve">     </w:t>
      </w:r>
      <w:r>
        <w:rPr>
          <w:rFonts w:eastAsia="仿宋_GB2312"/>
          <w:szCs w:val="21"/>
        </w:rPr>
        <w:t>地址：</w:t>
      </w:r>
      <w:r>
        <w:rPr>
          <w:rFonts w:eastAsia="仿宋_GB2312"/>
          <w:szCs w:val="21"/>
          <w:u w:val="single"/>
        </w:rPr>
        <w:t xml:space="preserve"> </w:t>
      </w:r>
    </w:p>
    <w:p w:rsidR="00AE20DB" w:rsidRDefault="00AE20DB" w:rsidP="00AE20DB">
      <w:pPr>
        <w:spacing w:line="360" w:lineRule="auto"/>
        <w:rPr>
          <w:rFonts w:eastAsia="仿宋_GB2312"/>
          <w:szCs w:val="21"/>
        </w:rPr>
      </w:pPr>
      <w:r>
        <w:rPr>
          <w:rFonts w:eastAsia="仿宋_GB2312"/>
          <w:szCs w:val="21"/>
        </w:rPr>
        <w:t>法定代表人</w:t>
      </w:r>
      <w:r>
        <w:rPr>
          <w:rFonts w:eastAsia="仿宋_GB2312" w:hint="eastAsia"/>
          <w:szCs w:val="21"/>
        </w:rPr>
        <w:t>（</w:t>
      </w:r>
      <w:r>
        <w:rPr>
          <w:rFonts w:eastAsia="仿宋_GB2312"/>
          <w:szCs w:val="21"/>
        </w:rPr>
        <w:t>签字</w:t>
      </w:r>
      <w:r>
        <w:rPr>
          <w:rFonts w:eastAsia="仿宋_GB2312" w:hint="eastAsia"/>
          <w:szCs w:val="21"/>
        </w:rPr>
        <w:t>）</w:t>
      </w:r>
      <w:r>
        <w:rPr>
          <w:rFonts w:eastAsia="仿宋_GB2312"/>
          <w:szCs w:val="21"/>
        </w:rPr>
        <w:t>：</w:t>
      </w:r>
      <w:r>
        <w:rPr>
          <w:rFonts w:eastAsia="仿宋_GB2312"/>
          <w:szCs w:val="21"/>
          <w:u w:val="single"/>
        </w:rPr>
        <w:t></w:t>
      </w:r>
      <w:r>
        <w:rPr>
          <w:rFonts w:eastAsia="仿宋_GB2312"/>
          <w:szCs w:val="21"/>
        </w:rPr>
        <w:t>法定代表人</w:t>
      </w:r>
      <w:r>
        <w:rPr>
          <w:rFonts w:eastAsia="仿宋_GB2312" w:hint="eastAsia"/>
          <w:szCs w:val="21"/>
        </w:rPr>
        <w:t>（</w:t>
      </w:r>
      <w:r>
        <w:rPr>
          <w:rFonts w:eastAsia="仿宋_GB2312"/>
          <w:szCs w:val="21"/>
        </w:rPr>
        <w:t>签字</w:t>
      </w:r>
      <w:r>
        <w:rPr>
          <w:rFonts w:eastAsia="仿宋_GB2312" w:hint="eastAsia"/>
          <w:szCs w:val="21"/>
        </w:rPr>
        <w:t>）</w:t>
      </w:r>
      <w:r>
        <w:rPr>
          <w:rFonts w:eastAsia="仿宋_GB2312"/>
          <w:szCs w:val="21"/>
        </w:rPr>
        <w:t>：</w:t>
      </w:r>
      <w:r>
        <w:rPr>
          <w:rFonts w:eastAsia="仿宋_GB2312"/>
          <w:szCs w:val="21"/>
          <w:u w:val="single"/>
        </w:rPr>
        <w:t></w:t>
      </w:r>
    </w:p>
    <w:p w:rsidR="00AE20DB" w:rsidRDefault="00AE20DB" w:rsidP="00AE20DB">
      <w:pPr>
        <w:spacing w:line="360" w:lineRule="auto"/>
        <w:rPr>
          <w:rFonts w:eastAsia="仿宋_GB2312"/>
          <w:szCs w:val="21"/>
        </w:rPr>
      </w:pPr>
      <w:r>
        <w:rPr>
          <w:rFonts w:eastAsia="仿宋_GB2312"/>
          <w:szCs w:val="21"/>
        </w:rPr>
        <w:t>委托代理人</w:t>
      </w:r>
      <w:r>
        <w:rPr>
          <w:rFonts w:eastAsia="仿宋_GB2312" w:hint="eastAsia"/>
          <w:szCs w:val="21"/>
        </w:rPr>
        <w:t>（</w:t>
      </w:r>
      <w:r>
        <w:rPr>
          <w:rFonts w:eastAsia="仿宋_GB2312"/>
          <w:szCs w:val="21"/>
        </w:rPr>
        <w:t>签字</w:t>
      </w:r>
      <w:r>
        <w:rPr>
          <w:rFonts w:eastAsia="仿宋_GB2312" w:hint="eastAsia"/>
          <w:szCs w:val="21"/>
        </w:rPr>
        <w:t>）</w:t>
      </w:r>
      <w:r>
        <w:rPr>
          <w:rFonts w:eastAsia="仿宋_GB2312"/>
          <w:szCs w:val="21"/>
        </w:rPr>
        <w:t>：</w:t>
      </w:r>
      <w:r>
        <w:rPr>
          <w:rFonts w:eastAsia="仿宋_GB2312"/>
          <w:szCs w:val="21"/>
          <w:u w:val="single"/>
        </w:rPr>
        <w:t xml:space="preserve">      </w:t>
      </w:r>
      <w:r>
        <w:rPr>
          <w:rFonts w:eastAsia="仿宋_GB2312"/>
          <w:szCs w:val="21"/>
        </w:rPr>
        <w:t>委托代理人</w:t>
      </w:r>
      <w:r>
        <w:rPr>
          <w:rFonts w:eastAsia="仿宋_GB2312" w:hint="eastAsia"/>
          <w:szCs w:val="21"/>
        </w:rPr>
        <w:t>（</w:t>
      </w:r>
      <w:r>
        <w:rPr>
          <w:rFonts w:eastAsia="仿宋_GB2312"/>
          <w:szCs w:val="21"/>
        </w:rPr>
        <w:t>签字</w:t>
      </w:r>
      <w:r>
        <w:rPr>
          <w:rFonts w:eastAsia="仿宋_GB2312" w:hint="eastAsia"/>
          <w:szCs w:val="21"/>
        </w:rPr>
        <w:t>）</w:t>
      </w:r>
      <w:r>
        <w:rPr>
          <w:rFonts w:eastAsia="仿宋_GB2312"/>
          <w:szCs w:val="21"/>
        </w:rPr>
        <w:t>：</w:t>
      </w:r>
      <w:r>
        <w:rPr>
          <w:rFonts w:eastAsia="仿宋_GB2312"/>
          <w:szCs w:val="21"/>
          <w:u w:val="single"/>
        </w:rPr>
        <w:t xml:space="preserve">  </w:t>
      </w:r>
    </w:p>
    <w:p w:rsidR="00AE20DB" w:rsidRDefault="00AE20DB" w:rsidP="00AE20DB">
      <w:pPr>
        <w:spacing w:line="360" w:lineRule="auto"/>
        <w:rPr>
          <w:rFonts w:eastAsia="仿宋_GB2312"/>
          <w:szCs w:val="21"/>
        </w:rPr>
      </w:pPr>
      <w:r>
        <w:rPr>
          <w:rFonts w:eastAsia="仿宋_GB2312"/>
          <w:szCs w:val="21"/>
        </w:rPr>
        <w:t>电话：</w:t>
      </w:r>
      <w:r>
        <w:rPr>
          <w:rFonts w:eastAsia="仿宋_GB2312"/>
          <w:szCs w:val="21"/>
          <w:u w:val="single"/>
        </w:rPr>
        <w:t xml:space="preserve">   </w:t>
      </w:r>
      <w:r>
        <w:rPr>
          <w:rFonts w:eastAsia="仿宋_GB2312"/>
          <w:szCs w:val="21"/>
        </w:rPr>
        <w:t>电话：</w:t>
      </w:r>
      <w:r>
        <w:rPr>
          <w:rFonts w:eastAsia="仿宋_GB2312"/>
          <w:szCs w:val="21"/>
          <w:u w:val="single"/>
        </w:rPr>
        <w:t></w:t>
      </w:r>
    </w:p>
    <w:p w:rsidR="00AE20DB" w:rsidRDefault="00AE20DB" w:rsidP="00AE20DB">
      <w:pPr>
        <w:spacing w:line="360" w:lineRule="auto"/>
        <w:rPr>
          <w:rFonts w:eastAsia="仿宋_GB2312"/>
          <w:szCs w:val="21"/>
        </w:rPr>
      </w:pPr>
      <w:r>
        <w:rPr>
          <w:rFonts w:eastAsia="仿宋_GB2312"/>
          <w:szCs w:val="21"/>
        </w:rPr>
        <w:t>传真：</w:t>
      </w:r>
      <w:r>
        <w:rPr>
          <w:rFonts w:eastAsia="仿宋_GB2312"/>
          <w:szCs w:val="21"/>
          <w:u w:val="single"/>
        </w:rPr>
        <w:t xml:space="preserve">   </w:t>
      </w:r>
      <w:r>
        <w:rPr>
          <w:rFonts w:eastAsia="仿宋_GB2312"/>
          <w:szCs w:val="21"/>
        </w:rPr>
        <w:t>传真：</w:t>
      </w:r>
      <w:r>
        <w:rPr>
          <w:rFonts w:eastAsia="仿宋_GB2312"/>
          <w:szCs w:val="21"/>
          <w:u w:val="single"/>
        </w:rPr>
        <w:t xml:space="preserve">   </w:t>
      </w:r>
    </w:p>
    <w:p w:rsidR="00AE20DB" w:rsidRDefault="00AE20DB" w:rsidP="00AE20DB">
      <w:pPr>
        <w:spacing w:line="360" w:lineRule="auto"/>
        <w:rPr>
          <w:rFonts w:eastAsia="仿宋_GB2312"/>
          <w:szCs w:val="21"/>
        </w:rPr>
      </w:pPr>
      <w:r>
        <w:rPr>
          <w:rFonts w:eastAsia="仿宋_GB2312"/>
          <w:szCs w:val="21"/>
        </w:rPr>
        <w:t>开户银行：</w:t>
      </w:r>
      <w:r>
        <w:rPr>
          <w:rFonts w:eastAsia="仿宋_GB2312"/>
          <w:szCs w:val="21"/>
          <w:u w:val="single"/>
        </w:rPr>
        <w:t xml:space="preserve">   </w:t>
      </w:r>
      <w:r>
        <w:rPr>
          <w:rFonts w:eastAsia="仿宋_GB2312"/>
          <w:szCs w:val="21"/>
        </w:rPr>
        <w:t>开户银行：</w:t>
      </w:r>
      <w:r>
        <w:rPr>
          <w:rFonts w:eastAsia="仿宋_GB2312"/>
          <w:szCs w:val="21"/>
          <w:u w:val="single"/>
        </w:rPr>
        <w:t xml:space="preserve">   </w:t>
      </w:r>
    </w:p>
    <w:p w:rsidR="00AE20DB" w:rsidRDefault="00AE20DB" w:rsidP="00AE20DB">
      <w:pPr>
        <w:spacing w:line="360" w:lineRule="auto"/>
        <w:rPr>
          <w:rFonts w:eastAsia="仿宋_GB2312"/>
          <w:szCs w:val="21"/>
        </w:rPr>
      </w:pPr>
      <w:r>
        <w:rPr>
          <w:rFonts w:eastAsia="仿宋_GB2312"/>
          <w:szCs w:val="21"/>
        </w:rPr>
        <w:t>账号：</w:t>
      </w:r>
      <w:r>
        <w:rPr>
          <w:rFonts w:eastAsia="仿宋_GB2312"/>
          <w:szCs w:val="21"/>
          <w:u w:val="single"/>
        </w:rPr>
        <w:t xml:space="preserve">       </w:t>
      </w:r>
      <w:r>
        <w:rPr>
          <w:rFonts w:eastAsia="仿宋_GB2312"/>
          <w:szCs w:val="21"/>
        </w:rPr>
        <w:t>账号：</w:t>
      </w:r>
      <w:r>
        <w:rPr>
          <w:rFonts w:eastAsia="仿宋_GB2312"/>
          <w:szCs w:val="21"/>
          <w:u w:val="single"/>
        </w:rPr>
        <w:t></w:t>
      </w:r>
    </w:p>
    <w:p w:rsidR="00AE20DB" w:rsidRDefault="00AE20DB" w:rsidP="00AE20DB">
      <w:pPr>
        <w:spacing w:line="360" w:lineRule="auto"/>
        <w:rPr>
          <w:rFonts w:eastAsia="仿宋_GB2312"/>
          <w:szCs w:val="21"/>
          <w:u w:val="single"/>
        </w:rPr>
      </w:pPr>
      <w:r>
        <w:rPr>
          <w:rFonts w:eastAsia="仿宋_GB2312"/>
          <w:szCs w:val="21"/>
        </w:rPr>
        <w:t>邮政编码：</w:t>
      </w:r>
      <w:r>
        <w:rPr>
          <w:rFonts w:eastAsia="仿宋_GB2312"/>
          <w:szCs w:val="21"/>
          <w:u w:val="single"/>
        </w:rPr>
        <w:t xml:space="preserve">     </w:t>
      </w:r>
      <w:r>
        <w:rPr>
          <w:rFonts w:eastAsia="仿宋_GB2312"/>
          <w:szCs w:val="21"/>
        </w:rPr>
        <w:t>邮政编码：</w:t>
      </w:r>
      <w:r>
        <w:rPr>
          <w:rFonts w:eastAsia="仿宋_GB2312"/>
          <w:szCs w:val="21"/>
          <w:u w:val="single"/>
        </w:rPr>
        <w:t xml:space="preserve">   </w:t>
      </w: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360" w:lineRule="auto"/>
        <w:rPr>
          <w:rFonts w:eastAsia="仿宋_GB2312"/>
          <w:szCs w:val="21"/>
          <w:u w:val="single"/>
        </w:rPr>
      </w:pPr>
    </w:p>
    <w:p w:rsidR="00AE20DB" w:rsidRDefault="00AE20DB" w:rsidP="00AE20DB">
      <w:pPr>
        <w:spacing w:line="440" w:lineRule="exact"/>
        <w:rPr>
          <w:rFonts w:eastAsia="黑体"/>
          <w:sz w:val="30"/>
          <w:szCs w:val="30"/>
        </w:rPr>
      </w:pPr>
      <w:r>
        <w:rPr>
          <w:rFonts w:eastAsia="仿宋_GB2312"/>
          <w:sz w:val="30"/>
          <w:szCs w:val="30"/>
        </w:rPr>
        <w:t>附件</w:t>
      </w:r>
      <w:r>
        <w:rPr>
          <w:rFonts w:eastAsia="仿宋_GB2312"/>
          <w:sz w:val="30"/>
          <w:szCs w:val="30"/>
        </w:rPr>
        <w:t>4</w:t>
      </w:r>
      <w:r>
        <w:rPr>
          <w:rFonts w:eastAsia="仿宋_GB2312"/>
          <w:sz w:val="30"/>
          <w:szCs w:val="30"/>
        </w:rPr>
        <w:t>：</w:t>
      </w:r>
    </w:p>
    <w:p w:rsidR="00AE20DB" w:rsidRDefault="00AE20DB" w:rsidP="00C23585">
      <w:pPr>
        <w:spacing w:beforeLines="50" w:afterLines="50" w:line="440" w:lineRule="exact"/>
        <w:jc w:val="center"/>
        <w:rPr>
          <w:rFonts w:eastAsia="黑体"/>
          <w:sz w:val="30"/>
          <w:szCs w:val="30"/>
        </w:rPr>
      </w:pPr>
      <w:r>
        <w:rPr>
          <w:rFonts w:eastAsia="黑体"/>
          <w:sz w:val="30"/>
          <w:szCs w:val="30"/>
        </w:rPr>
        <w:t>主要建设工程文件目录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1953"/>
        <w:gridCol w:w="1276"/>
        <w:gridCol w:w="1450"/>
        <w:gridCol w:w="1243"/>
        <w:gridCol w:w="1450"/>
        <w:gridCol w:w="1667"/>
      </w:tblGrid>
      <w:tr w:rsidR="00AE20DB" w:rsidRPr="00EE7BB6" w:rsidTr="005502C8">
        <w:trPr>
          <w:jc w:val="center"/>
        </w:trPr>
        <w:tc>
          <w:tcPr>
            <w:tcW w:w="1953"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文件名称</w:t>
            </w:r>
          </w:p>
        </w:tc>
        <w:tc>
          <w:tcPr>
            <w:tcW w:w="1276"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套数</w:t>
            </w:r>
          </w:p>
        </w:tc>
        <w:tc>
          <w:tcPr>
            <w:tcW w:w="1450"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费用</w:t>
            </w:r>
            <w:r w:rsidRPr="00EE7BB6">
              <w:rPr>
                <w:rFonts w:eastAsia="仿宋_GB2312" w:hint="eastAsia"/>
                <w:szCs w:val="21"/>
              </w:rPr>
              <w:t>（元）</w:t>
            </w:r>
          </w:p>
        </w:tc>
        <w:tc>
          <w:tcPr>
            <w:tcW w:w="1243"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质量</w:t>
            </w:r>
          </w:p>
        </w:tc>
        <w:tc>
          <w:tcPr>
            <w:tcW w:w="1450" w:type="dxa"/>
            <w:tcBorders>
              <w:top w:val="single" w:sz="12" w:space="0" w:color="auto"/>
              <w:bottom w:val="double" w:sz="6" w:space="0" w:color="auto"/>
            </w:tcBorders>
          </w:tcPr>
          <w:p w:rsidR="00AE20DB" w:rsidRPr="00EE7BB6" w:rsidRDefault="00AE20DB" w:rsidP="005502C8">
            <w:pPr>
              <w:spacing w:line="440" w:lineRule="exact"/>
              <w:jc w:val="center"/>
              <w:rPr>
                <w:rFonts w:eastAsia="仿宋_GB2312"/>
                <w:szCs w:val="21"/>
              </w:rPr>
            </w:pPr>
            <w:r w:rsidRPr="00EE7BB6">
              <w:rPr>
                <w:rFonts w:eastAsia="仿宋_GB2312"/>
                <w:szCs w:val="21"/>
              </w:rPr>
              <w:t>移交时间</w:t>
            </w:r>
          </w:p>
        </w:tc>
        <w:tc>
          <w:tcPr>
            <w:tcW w:w="1667" w:type="dxa"/>
            <w:tcBorders>
              <w:top w:val="single" w:sz="12" w:space="0" w:color="auto"/>
              <w:bottom w:val="double" w:sz="6" w:space="0" w:color="auto"/>
            </w:tcBorders>
          </w:tcPr>
          <w:p w:rsidR="00AE20DB" w:rsidRPr="00EE7BB6" w:rsidRDefault="00AE20DB" w:rsidP="005502C8">
            <w:pPr>
              <w:spacing w:line="440" w:lineRule="exact"/>
              <w:jc w:val="center"/>
              <w:rPr>
                <w:rFonts w:eastAsia="仿宋_GB2312"/>
                <w:szCs w:val="21"/>
              </w:rPr>
            </w:pPr>
            <w:r w:rsidRPr="00EE7BB6">
              <w:rPr>
                <w:rFonts w:eastAsia="仿宋_GB2312"/>
                <w:szCs w:val="21"/>
              </w:rPr>
              <w:t>责任人</w:t>
            </w:r>
          </w:p>
        </w:tc>
      </w:tr>
      <w:tr w:rsidR="00AE20DB" w:rsidRPr="00EE7BB6" w:rsidTr="005502C8">
        <w:trPr>
          <w:trHeight w:val="567"/>
          <w:jc w:val="center"/>
        </w:trPr>
        <w:tc>
          <w:tcPr>
            <w:tcW w:w="1953"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276"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243"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667"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95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276"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243"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667"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953" w:type="dxa"/>
            <w:vAlign w:val="center"/>
          </w:tcPr>
          <w:p w:rsidR="00AE20DB" w:rsidRPr="00EE7BB6" w:rsidRDefault="00AE20DB" w:rsidP="005502C8">
            <w:pPr>
              <w:pStyle w:val="aff2"/>
              <w:spacing w:after="0" w:line="440" w:lineRule="exact"/>
              <w:ind w:left="63" w:right="63"/>
              <w:rPr>
                <w:rFonts w:eastAsia="仿宋_GB2312"/>
                <w:szCs w:val="21"/>
              </w:rPr>
            </w:pPr>
          </w:p>
        </w:tc>
        <w:tc>
          <w:tcPr>
            <w:tcW w:w="1276" w:type="dxa"/>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vAlign w:val="center"/>
          </w:tcPr>
          <w:p w:rsidR="00AE20DB" w:rsidRPr="00EE7BB6" w:rsidRDefault="00AE20DB" w:rsidP="005502C8">
            <w:pPr>
              <w:pStyle w:val="aff2"/>
              <w:spacing w:after="0" w:line="440" w:lineRule="exact"/>
              <w:ind w:left="63" w:right="63"/>
              <w:rPr>
                <w:rFonts w:eastAsia="仿宋_GB2312"/>
                <w:szCs w:val="21"/>
              </w:rPr>
            </w:pPr>
          </w:p>
        </w:tc>
        <w:tc>
          <w:tcPr>
            <w:tcW w:w="1243" w:type="dxa"/>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vAlign w:val="center"/>
          </w:tcPr>
          <w:p w:rsidR="00AE20DB" w:rsidRPr="00EE7BB6" w:rsidRDefault="00AE20DB" w:rsidP="005502C8">
            <w:pPr>
              <w:pStyle w:val="aff2"/>
              <w:spacing w:after="0" w:line="440" w:lineRule="exact"/>
              <w:ind w:left="63" w:right="63"/>
              <w:rPr>
                <w:rFonts w:eastAsia="仿宋_GB2312"/>
                <w:szCs w:val="21"/>
              </w:rPr>
            </w:pPr>
          </w:p>
        </w:tc>
        <w:tc>
          <w:tcPr>
            <w:tcW w:w="1667"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953" w:type="dxa"/>
            <w:vAlign w:val="center"/>
          </w:tcPr>
          <w:p w:rsidR="00AE20DB" w:rsidRPr="00EE7BB6" w:rsidRDefault="00AE20DB" w:rsidP="005502C8">
            <w:pPr>
              <w:pStyle w:val="aff2"/>
              <w:spacing w:after="0" w:line="440" w:lineRule="exact"/>
              <w:ind w:left="63" w:right="63"/>
              <w:rPr>
                <w:rFonts w:eastAsia="仿宋_GB2312"/>
                <w:szCs w:val="21"/>
              </w:rPr>
            </w:pPr>
          </w:p>
        </w:tc>
        <w:tc>
          <w:tcPr>
            <w:tcW w:w="1276" w:type="dxa"/>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vAlign w:val="center"/>
          </w:tcPr>
          <w:p w:rsidR="00AE20DB" w:rsidRPr="00EE7BB6" w:rsidRDefault="00AE20DB" w:rsidP="005502C8">
            <w:pPr>
              <w:pStyle w:val="aff2"/>
              <w:spacing w:after="0" w:line="440" w:lineRule="exact"/>
              <w:ind w:left="63" w:right="63"/>
              <w:rPr>
                <w:rFonts w:eastAsia="仿宋_GB2312"/>
                <w:szCs w:val="21"/>
              </w:rPr>
            </w:pPr>
          </w:p>
        </w:tc>
        <w:tc>
          <w:tcPr>
            <w:tcW w:w="1243" w:type="dxa"/>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vAlign w:val="center"/>
          </w:tcPr>
          <w:p w:rsidR="00AE20DB" w:rsidRPr="00EE7BB6" w:rsidRDefault="00AE20DB" w:rsidP="005502C8">
            <w:pPr>
              <w:pStyle w:val="aff2"/>
              <w:spacing w:after="0" w:line="440" w:lineRule="exact"/>
              <w:ind w:left="63" w:right="63"/>
              <w:rPr>
                <w:rFonts w:eastAsia="仿宋_GB2312"/>
                <w:szCs w:val="21"/>
              </w:rPr>
            </w:pPr>
          </w:p>
        </w:tc>
        <w:tc>
          <w:tcPr>
            <w:tcW w:w="1667"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953" w:type="dxa"/>
            <w:vAlign w:val="center"/>
          </w:tcPr>
          <w:p w:rsidR="00AE20DB" w:rsidRPr="00EE7BB6" w:rsidRDefault="00AE20DB" w:rsidP="005502C8">
            <w:pPr>
              <w:pStyle w:val="aff2"/>
              <w:spacing w:after="0" w:line="440" w:lineRule="exact"/>
              <w:ind w:left="63" w:right="63"/>
              <w:rPr>
                <w:rFonts w:eastAsia="仿宋_GB2312"/>
                <w:szCs w:val="21"/>
              </w:rPr>
            </w:pPr>
          </w:p>
        </w:tc>
        <w:tc>
          <w:tcPr>
            <w:tcW w:w="1276" w:type="dxa"/>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vAlign w:val="center"/>
          </w:tcPr>
          <w:p w:rsidR="00AE20DB" w:rsidRPr="00EE7BB6" w:rsidRDefault="00AE20DB" w:rsidP="005502C8">
            <w:pPr>
              <w:pStyle w:val="aff2"/>
              <w:spacing w:after="0" w:line="440" w:lineRule="exact"/>
              <w:ind w:left="63" w:right="63"/>
              <w:rPr>
                <w:rFonts w:eastAsia="仿宋_GB2312"/>
                <w:szCs w:val="21"/>
              </w:rPr>
            </w:pPr>
          </w:p>
        </w:tc>
        <w:tc>
          <w:tcPr>
            <w:tcW w:w="1243" w:type="dxa"/>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vAlign w:val="center"/>
          </w:tcPr>
          <w:p w:rsidR="00AE20DB" w:rsidRPr="00EE7BB6" w:rsidRDefault="00AE20DB" w:rsidP="005502C8">
            <w:pPr>
              <w:pStyle w:val="aff2"/>
              <w:spacing w:after="0" w:line="440" w:lineRule="exact"/>
              <w:ind w:left="63" w:right="63"/>
              <w:rPr>
                <w:rFonts w:eastAsia="仿宋_GB2312"/>
                <w:szCs w:val="21"/>
              </w:rPr>
            </w:pPr>
          </w:p>
        </w:tc>
        <w:tc>
          <w:tcPr>
            <w:tcW w:w="1667"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953" w:type="dxa"/>
            <w:vAlign w:val="center"/>
          </w:tcPr>
          <w:p w:rsidR="00AE20DB" w:rsidRPr="00EE7BB6" w:rsidRDefault="00AE20DB" w:rsidP="005502C8">
            <w:pPr>
              <w:pStyle w:val="aff2"/>
              <w:spacing w:after="0" w:line="440" w:lineRule="exact"/>
              <w:ind w:left="63" w:right="63"/>
              <w:rPr>
                <w:rFonts w:eastAsia="仿宋_GB2312"/>
                <w:szCs w:val="21"/>
              </w:rPr>
            </w:pPr>
          </w:p>
        </w:tc>
        <w:tc>
          <w:tcPr>
            <w:tcW w:w="1276" w:type="dxa"/>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vAlign w:val="center"/>
          </w:tcPr>
          <w:p w:rsidR="00AE20DB" w:rsidRPr="00EE7BB6" w:rsidRDefault="00AE20DB" w:rsidP="005502C8">
            <w:pPr>
              <w:pStyle w:val="aff2"/>
              <w:spacing w:after="0" w:line="440" w:lineRule="exact"/>
              <w:ind w:left="63" w:right="63"/>
              <w:rPr>
                <w:rFonts w:eastAsia="仿宋_GB2312"/>
                <w:szCs w:val="21"/>
              </w:rPr>
            </w:pPr>
          </w:p>
        </w:tc>
        <w:tc>
          <w:tcPr>
            <w:tcW w:w="1243" w:type="dxa"/>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vAlign w:val="center"/>
          </w:tcPr>
          <w:p w:rsidR="00AE20DB" w:rsidRPr="00EE7BB6" w:rsidRDefault="00AE20DB" w:rsidP="005502C8">
            <w:pPr>
              <w:pStyle w:val="aff2"/>
              <w:spacing w:after="0" w:line="440" w:lineRule="exact"/>
              <w:ind w:left="63" w:right="63"/>
              <w:rPr>
                <w:rFonts w:eastAsia="仿宋_GB2312"/>
                <w:szCs w:val="21"/>
              </w:rPr>
            </w:pPr>
          </w:p>
        </w:tc>
        <w:tc>
          <w:tcPr>
            <w:tcW w:w="1667"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953" w:type="dxa"/>
            <w:vAlign w:val="center"/>
          </w:tcPr>
          <w:p w:rsidR="00AE20DB" w:rsidRPr="00EE7BB6" w:rsidRDefault="00AE20DB" w:rsidP="005502C8">
            <w:pPr>
              <w:pStyle w:val="aff2"/>
              <w:spacing w:after="0" w:line="440" w:lineRule="exact"/>
              <w:ind w:left="63" w:right="63"/>
              <w:rPr>
                <w:rFonts w:eastAsia="仿宋_GB2312"/>
                <w:szCs w:val="21"/>
              </w:rPr>
            </w:pPr>
          </w:p>
        </w:tc>
        <w:tc>
          <w:tcPr>
            <w:tcW w:w="1276" w:type="dxa"/>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vAlign w:val="center"/>
          </w:tcPr>
          <w:p w:rsidR="00AE20DB" w:rsidRPr="00EE7BB6" w:rsidRDefault="00AE20DB" w:rsidP="005502C8">
            <w:pPr>
              <w:pStyle w:val="aff2"/>
              <w:spacing w:after="0" w:line="440" w:lineRule="exact"/>
              <w:ind w:left="63" w:right="63"/>
              <w:rPr>
                <w:rFonts w:eastAsia="仿宋_GB2312"/>
                <w:szCs w:val="21"/>
              </w:rPr>
            </w:pPr>
          </w:p>
        </w:tc>
        <w:tc>
          <w:tcPr>
            <w:tcW w:w="1243" w:type="dxa"/>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vAlign w:val="center"/>
          </w:tcPr>
          <w:p w:rsidR="00AE20DB" w:rsidRPr="00EE7BB6" w:rsidRDefault="00AE20DB" w:rsidP="005502C8">
            <w:pPr>
              <w:pStyle w:val="aff2"/>
              <w:spacing w:after="0" w:line="440" w:lineRule="exact"/>
              <w:ind w:left="63" w:right="63"/>
              <w:rPr>
                <w:rFonts w:eastAsia="仿宋_GB2312"/>
                <w:szCs w:val="21"/>
              </w:rPr>
            </w:pPr>
          </w:p>
        </w:tc>
        <w:tc>
          <w:tcPr>
            <w:tcW w:w="1667"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953" w:type="dxa"/>
            <w:vAlign w:val="center"/>
          </w:tcPr>
          <w:p w:rsidR="00AE20DB" w:rsidRPr="00EE7BB6" w:rsidRDefault="00AE20DB" w:rsidP="005502C8">
            <w:pPr>
              <w:pStyle w:val="aff2"/>
              <w:spacing w:after="0" w:line="440" w:lineRule="exact"/>
              <w:ind w:left="63" w:right="63"/>
              <w:rPr>
                <w:rFonts w:eastAsia="仿宋_GB2312"/>
                <w:szCs w:val="21"/>
              </w:rPr>
            </w:pPr>
          </w:p>
        </w:tc>
        <w:tc>
          <w:tcPr>
            <w:tcW w:w="1276" w:type="dxa"/>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vAlign w:val="center"/>
          </w:tcPr>
          <w:p w:rsidR="00AE20DB" w:rsidRPr="00EE7BB6" w:rsidRDefault="00AE20DB" w:rsidP="005502C8">
            <w:pPr>
              <w:pStyle w:val="aff2"/>
              <w:spacing w:after="0" w:line="440" w:lineRule="exact"/>
              <w:ind w:left="63" w:right="63"/>
              <w:rPr>
                <w:rFonts w:eastAsia="仿宋_GB2312"/>
                <w:szCs w:val="21"/>
              </w:rPr>
            </w:pPr>
          </w:p>
        </w:tc>
        <w:tc>
          <w:tcPr>
            <w:tcW w:w="1243" w:type="dxa"/>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vAlign w:val="center"/>
          </w:tcPr>
          <w:p w:rsidR="00AE20DB" w:rsidRPr="00EE7BB6" w:rsidRDefault="00AE20DB" w:rsidP="005502C8">
            <w:pPr>
              <w:pStyle w:val="aff2"/>
              <w:spacing w:after="0" w:line="440" w:lineRule="exact"/>
              <w:ind w:left="63" w:right="63"/>
              <w:rPr>
                <w:rFonts w:eastAsia="仿宋_GB2312"/>
                <w:szCs w:val="21"/>
              </w:rPr>
            </w:pPr>
          </w:p>
        </w:tc>
        <w:tc>
          <w:tcPr>
            <w:tcW w:w="1667"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953" w:type="dxa"/>
          </w:tcPr>
          <w:p w:rsidR="00AE20DB" w:rsidRPr="00EE7BB6" w:rsidRDefault="00AE20DB" w:rsidP="005502C8">
            <w:pPr>
              <w:rPr>
                <w:rFonts w:eastAsia="仿宋_GB2312"/>
                <w:szCs w:val="21"/>
              </w:rPr>
            </w:pPr>
          </w:p>
        </w:tc>
        <w:tc>
          <w:tcPr>
            <w:tcW w:w="1276"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243"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667" w:type="dxa"/>
          </w:tcPr>
          <w:p w:rsidR="00AE20DB" w:rsidRPr="00EE7BB6" w:rsidRDefault="00AE20DB" w:rsidP="005502C8">
            <w:pPr>
              <w:rPr>
                <w:rFonts w:eastAsia="仿宋_GB2312"/>
                <w:szCs w:val="21"/>
              </w:rPr>
            </w:pPr>
          </w:p>
        </w:tc>
      </w:tr>
      <w:tr w:rsidR="00AE20DB" w:rsidRPr="00EE7BB6" w:rsidTr="005502C8">
        <w:trPr>
          <w:trHeight w:val="567"/>
          <w:jc w:val="center"/>
        </w:trPr>
        <w:tc>
          <w:tcPr>
            <w:tcW w:w="1953" w:type="dxa"/>
            <w:vAlign w:val="center"/>
          </w:tcPr>
          <w:p w:rsidR="00AE20DB" w:rsidRPr="00EE7BB6" w:rsidRDefault="00AE20DB" w:rsidP="005502C8">
            <w:pPr>
              <w:pStyle w:val="aff2"/>
              <w:spacing w:after="0" w:line="440" w:lineRule="exact"/>
              <w:ind w:left="63" w:right="63"/>
              <w:rPr>
                <w:rFonts w:eastAsia="仿宋_GB2312"/>
                <w:szCs w:val="21"/>
              </w:rPr>
            </w:pPr>
          </w:p>
        </w:tc>
        <w:tc>
          <w:tcPr>
            <w:tcW w:w="1276" w:type="dxa"/>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vAlign w:val="center"/>
          </w:tcPr>
          <w:p w:rsidR="00AE20DB" w:rsidRPr="00EE7BB6" w:rsidRDefault="00AE20DB" w:rsidP="005502C8">
            <w:pPr>
              <w:pStyle w:val="aff2"/>
              <w:spacing w:after="0" w:line="440" w:lineRule="exact"/>
              <w:ind w:left="63" w:right="63"/>
              <w:rPr>
                <w:rFonts w:eastAsia="仿宋_GB2312"/>
                <w:szCs w:val="21"/>
              </w:rPr>
            </w:pPr>
          </w:p>
        </w:tc>
        <w:tc>
          <w:tcPr>
            <w:tcW w:w="1243" w:type="dxa"/>
            <w:vAlign w:val="center"/>
          </w:tcPr>
          <w:p w:rsidR="00AE20DB" w:rsidRPr="00EE7BB6" w:rsidRDefault="00AE20DB" w:rsidP="005502C8">
            <w:pPr>
              <w:pStyle w:val="aff2"/>
              <w:spacing w:after="0" w:line="440" w:lineRule="exact"/>
              <w:ind w:left="63" w:right="63"/>
              <w:rPr>
                <w:rFonts w:eastAsia="仿宋_GB2312"/>
                <w:szCs w:val="21"/>
              </w:rPr>
            </w:pPr>
          </w:p>
        </w:tc>
        <w:tc>
          <w:tcPr>
            <w:tcW w:w="1450" w:type="dxa"/>
            <w:vAlign w:val="center"/>
          </w:tcPr>
          <w:p w:rsidR="00AE20DB" w:rsidRPr="00EE7BB6" w:rsidRDefault="00AE20DB" w:rsidP="005502C8">
            <w:pPr>
              <w:pStyle w:val="aff2"/>
              <w:spacing w:after="0" w:line="440" w:lineRule="exact"/>
              <w:ind w:left="63" w:right="63"/>
              <w:rPr>
                <w:rFonts w:eastAsia="仿宋_GB2312"/>
                <w:szCs w:val="21"/>
              </w:rPr>
            </w:pPr>
          </w:p>
        </w:tc>
        <w:tc>
          <w:tcPr>
            <w:tcW w:w="1667"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953" w:type="dxa"/>
          </w:tcPr>
          <w:p w:rsidR="00AE20DB" w:rsidRPr="00EE7BB6" w:rsidRDefault="00AE20DB" w:rsidP="005502C8">
            <w:pPr>
              <w:rPr>
                <w:rFonts w:eastAsia="仿宋_GB2312"/>
                <w:szCs w:val="21"/>
              </w:rPr>
            </w:pPr>
          </w:p>
        </w:tc>
        <w:tc>
          <w:tcPr>
            <w:tcW w:w="1276"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243"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667" w:type="dxa"/>
          </w:tcPr>
          <w:p w:rsidR="00AE20DB" w:rsidRPr="00EE7BB6" w:rsidRDefault="00AE20DB" w:rsidP="005502C8">
            <w:pPr>
              <w:rPr>
                <w:rFonts w:eastAsia="仿宋_GB2312"/>
                <w:szCs w:val="21"/>
              </w:rPr>
            </w:pPr>
          </w:p>
        </w:tc>
      </w:tr>
      <w:tr w:rsidR="00AE20DB" w:rsidRPr="00EE7BB6" w:rsidTr="005502C8">
        <w:trPr>
          <w:trHeight w:val="567"/>
          <w:jc w:val="center"/>
        </w:trPr>
        <w:tc>
          <w:tcPr>
            <w:tcW w:w="1953" w:type="dxa"/>
          </w:tcPr>
          <w:p w:rsidR="00AE20DB" w:rsidRPr="00EE7BB6" w:rsidRDefault="00AE20DB" w:rsidP="005502C8">
            <w:pPr>
              <w:rPr>
                <w:rFonts w:eastAsia="仿宋_GB2312"/>
                <w:szCs w:val="21"/>
              </w:rPr>
            </w:pPr>
          </w:p>
        </w:tc>
        <w:tc>
          <w:tcPr>
            <w:tcW w:w="1276"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243"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667" w:type="dxa"/>
          </w:tcPr>
          <w:p w:rsidR="00AE20DB" w:rsidRPr="00EE7BB6" w:rsidRDefault="00AE20DB" w:rsidP="005502C8">
            <w:pPr>
              <w:rPr>
                <w:rFonts w:eastAsia="仿宋_GB2312"/>
                <w:szCs w:val="21"/>
              </w:rPr>
            </w:pPr>
          </w:p>
        </w:tc>
      </w:tr>
      <w:tr w:rsidR="00AE20DB" w:rsidRPr="00EE7BB6" w:rsidTr="005502C8">
        <w:trPr>
          <w:trHeight w:val="567"/>
          <w:jc w:val="center"/>
        </w:trPr>
        <w:tc>
          <w:tcPr>
            <w:tcW w:w="1953" w:type="dxa"/>
          </w:tcPr>
          <w:p w:rsidR="00AE20DB" w:rsidRPr="00EE7BB6" w:rsidRDefault="00AE20DB" w:rsidP="005502C8">
            <w:pPr>
              <w:rPr>
                <w:rFonts w:eastAsia="仿宋_GB2312"/>
                <w:szCs w:val="21"/>
              </w:rPr>
            </w:pPr>
          </w:p>
        </w:tc>
        <w:tc>
          <w:tcPr>
            <w:tcW w:w="1276"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243"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667" w:type="dxa"/>
          </w:tcPr>
          <w:p w:rsidR="00AE20DB" w:rsidRPr="00EE7BB6" w:rsidRDefault="00AE20DB" w:rsidP="005502C8">
            <w:pPr>
              <w:rPr>
                <w:rFonts w:eastAsia="仿宋_GB2312"/>
                <w:szCs w:val="21"/>
              </w:rPr>
            </w:pPr>
          </w:p>
        </w:tc>
      </w:tr>
      <w:tr w:rsidR="00AE20DB" w:rsidRPr="00EE7BB6" w:rsidTr="005502C8">
        <w:trPr>
          <w:trHeight w:val="567"/>
          <w:jc w:val="center"/>
        </w:trPr>
        <w:tc>
          <w:tcPr>
            <w:tcW w:w="1953" w:type="dxa"/>
          </w:tcPr>
          <w:p w:rsidR="00AE20DB" w:rsidRPr="00EE7BB6" w:rsidRDefault="00AE20DB" w:rsidP="005502C8">
            <w:pPr>
              <w:rPr>
                <w:rFonts w:eastAsia="仿宋_GB2312"/>
                <w:szCs w:val="21"/>
              </w:rPr>
            </w:pPr>
          </w:p>
        </w:tc>
        <w:tc>
          <w:tcPr>
            <w:tcW w:w="1276"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243"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667" w:type="dxa"/>
          </w:tcPr>
          <w:p w:rsidR="00AE20DB" w:rsidRPr="00EE7BB6" w:rsidRDefault="00AE20DB" w:rsidP="005502C8">
            <w:pPr>
              <w:rPr>
                <w:rFonts w:eastAsia="仿宋_GB2312"/>
                <w:szCs w:val="21"/>
              </w:rPr>
            </w:pPr>
          </w:p>
        </w:tc>
      </w:tr>
      <w:tr w:rsidR="00AE20DB" w:rsidRPr="00EE7BB6" w:rsidTr="005502C8">
        <w:trPr>
          <w:trHeight w:val="567"/>
          <w:jc w:val="center"/>
        </w:trPr>
        <w:tc>
          <w:tcPr>
            <w:tcW w:w="1953" w:type="dxa"/>
          </w:tcPr>
          <w:p w:rsidR="00AE20DB" w:rsidRPr="00EE7BB6" w:rsidRDefault="00AE20DB" w:rsidP="005502C8">
            <w:pPr>
              <w:rPr>
                <w:rFonts w:eastAsia="仿宋_GB2312"/>
                <w:szCs w:val="21"/>
              </w:rPr>
            </w:pPr>
          </w:p>
        </w:tc>
        <w:tc>
          <w:tcPr>
            <w:tcW w:w="1276"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243"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667" w:type="dxa"/>
          </w:tcPr>
          <w:p w:rsidR="00AE20DB" w:rsidRPr="00EE7BB6" w:rsidRDefault="00AE20DB" w:rsidP="005502C8">
            <w:pPr>
              <w:rPr>
                <w:rFonts w:eastAsia="仿宋_GB2312"/>
                <w:szCs w:val="21"/>
              </w:rPr>
            </w:pPr>
          </w:p>
        </w:tc>
      </w:tr>
      <w:tr w:rsidR="00AE20DB" w:rsidRPr="00EE7BB6" w:rsidTr="005502C8">
        <w:trPr>
          <w:trHeight w:val="567"/>
          <w:jc w:val="center"/>
        </w:trPr>
        <w:tc>
          <w:tcPr>
            <w:tcW w:w="1953" w:type="dxa"/>
          </w:tcPr>
          <w:p w:rsidR="00AE20DB" w:rsidRPr="00EE7BB6" w:rsidRDefault="00AE20DB" w:rsidP="005502C8">
            <w:pPr>
              <w:rPr>
                <w:rFonts w:eastAsia="仿宋_GB2312"/>
                <w:szCs w:val="21"/>
              </w:rPr>
            </w:pPr>
          </w:p>
        </w:tc>
        <w:tc>
          <w:tcPr>
            <w:tcW w:w="1276"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243"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667" w:type="dxa"/>
          </w:tcPr>
          <w:p w:rsidR="00AE20DB" w:rsidRPr="00EE7BB6" w:rsidRDefault="00AE20DB" w:rsidP="005502C8">
            <w:pPr>
              <w:rPr>
                <w:rFonts w:eastAsia="仿宋_GB2312"/>
                <w:szCs w:val="21"/>
              </w:rPr>
            </w:pPr>
          </w:p>
        </w:tc>
      </w:tr>
      <w:tr w:rsidR="00AE20DB" w:rsidRPr="00EE7BB6" w:rsidTr="005502C8">
        <w:trPr>
          <w:trHeight w:val="567"/>
          <w:jc w:val="center"/>
        </w:trPr>
        <w:tc>
          <w:tcPr>
            <w:tcW w:w="1953" w:type="dxa"/>
          </w:tcPr>
          <w:p w:rsidR="00AE20DB" w:rsidRPr="00EE7BB6" w:rsidRDefault="00AE20DB" w:rsidP="005502C8">
            <w:pPr>
              <w:rPr>
                <w:rFonts w:eastAsia="仿宋_GB2312"/>
                <w:szCs w:val="21"/>
              </w:rPr>
            </w:pPr>
          </w:p>
        </w:tc>
        <w:tc>
          <w:tcPr>
            <w:tcW w:w="1276"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243"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667" w:type="dxa"/>
          </w:tcPr>
          <w:p w:rsidR="00AE20DB" w:rsidRPr="00EE7BB6" w:rsidRDefault="00AE20DB" w:rsidP="005502C8">
            <w:pPr>
              <w:rPr>
                <w:rFonts w:eastAsia="仿宋_GB2312"/>
                <w:szCs w:val="21"/>
              </w:rPr>
            </w:pPr>
          </w:p>
        </w:tc>
      </w:tr>
      <w:tr w:rsidR="00AE20DB" w:rsidRPr="00EE7BB6" w:rsidTr="005502C8">
        <w:trPr>
          <w:trHeight w:val="567"/>
          <w:jc w:val="center"/>
        </w:trPr>
        <w:tc>
          <w:tcPr>
            <w:tcW w:w="1953" w:type="dxa"/>
          </w:tcPr>
          <w:p w:rsidR="00AE20DB" w:rsidRPr="00EE7BB6" w:rsidRDefault="00AE20DB" w:rsidP="005502C8">
            <w:pPr>
              <w:rPr>
                <w:rFonts w:eastAsia="仿宋_GB2312"/>
                <w:szCs w:val="21"/>
              </w:rPr>
            </w:pPr>
          </w:p>
        </w:tc>
        <w:tc>
          <w:tcPr>
            <w:tcW w:w="1276"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243"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667" w:type="dxa"/>
          </w:tcPr>
          <w:p w:rsidR="00AE20DB" w:rsidRPr="00EE7BB6" w:rsidRDefault="00AE20DB" w:rsidP="005502C8">
            <w:pPr>
              <w:rPr>
                <w:rFonts w:eastAsia="仿宋_GB2312"/>
                <w:szCs w:val="21"/>
              </w:rPr>
            </w:pPr>
          </w:p>
        </w:tc>
      </w:tr>
      <w:tr w:rsidR="00AE20DB" w:rsidRPr="00EE7BB6" w:rsidTr="005502C8">
        <w:trPr>
          <w:trHeight w:val="567"/>
          <w:jc w:val="center"/>
        </w:trPr>
        <w:tc>
          <w:tcPr>
            <w:tcW w:w="1953" w:type="dxa"/>
          </w:tcPr>
          <w:p w:rsidR="00AE20DB" w:rsidRPr="00EE7BB6" w:rsidRDefault="00AE20DB" w:rsidP="005502C8">
            <w:pPr>
              <w:rPr>
                <w:rFonts w:eastAsia="仿宋_GB2312"/>
                <w:szCs w:val="21"/>
              </w:rPr>
            </w:pPr>
          </w:p>
        </w:tc>
        <w:tc>
          <w:tcPr>
            <w:tcW w:w="1276"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243" w:type="dxa"/>
          </w:tcPr>
          <w:p w:rsidR="00AE20DB" w:rsidRPr="00EE7BB6" w:rsidRDefault="00AE20DB" w:rsidP="005502C8">
            <w:pPr>
              <w:rPr>
                <w:rFonts w:eastAsia="仿宋_GB2312"/>
                <w:szCs w:val="21"/>
              </w:rPr>
            </w:pPr>
          </w:p>
        </w:tc>
        <w:tc>
          <w:tcPr>
            <w:tcW w:w="1450" w:type="dxa"/>
          </w:tcPr>
          <w:p w:rsidR="00AE20DB" w:rsidRPr="00EE7BB6" w:rsidRDefault="00AE20DB" w:rsidP="005502C8">
            <w:pPr>
              <w:rPr>
                <w:rFonts w:eastAsia="仿宋_GB2312"/>
                <w:szCs w:val="21"/>
              </w:rPr>
            </w:pPr>
          </w:p>
        </w:tc>
        <w:tc>
          <w:tcPr>
            <w:tcW w:w="1667" w:type="dxa"/>
          </w:tcPr>
          <w:p w:rsidR="00AE20DB" w:rsidRPr="00EE7BB6" w:rsidRDefault="00AE20DB" w:rsidP="005502C8">
            <w:pPr>
              <w:rPr>
                <w:rFonts w:eastAsia="仿宋_GB2312"/>
                <w:szCs w:val="21"/>
              </w:rPr>
            </w:pPr>
          </w:p>
        </w:tc>
      </w:tr>
    </w:tbl>
    <w:p w:rsidR="00AE20DB" w:rsidRDefault="00AE20DB" w:rsidP="00AE20DB">
      <w:pPr>
        <w:spacing w:line="440" w:lineRule="exact"/>
        <w:rPr>
          <w:rFonts w:eastAsia="仿宋_GB2312"/>
          <w:sz w:val="30"/>
          <w:szCs w:val="30"/>
        </w:rPr>
      </w:pPr>
    </w:p>
    <w:p w:rsidR="00AE20DB" w:rsidRDefault="00AE20DB" w:rsidP="00AE20DB">
      <w:pPr>
        <w:spacing w:line="440" w:lineRule="exact"/>
        <w:rPr>
          <w:rFonts w:eastAsia="黑体"/>
          <w:sz w:val="30"/>
          <w:szCs w:val="30"/>
        </w:rPr>
      </w:pPr>
      <w:r>
        <w:rPr>
          <w:rFonts w:eastAsia="仿宋_GB2312"/>
          <w:sz w:val="30"/>
          <w:szCs w:val="30"/>
        </w:rPr>
        <w:br w:type="page"/>
      </w:r>
      <w:r>
        <w:rPr>
          <w:rFonts w:eastAsia="仿宋_GB2312"/>
          <w:sz w:val="30"/>
          <w:szCs w:val="30"/>
        </w:rPr>
        <w:lastRenderedPageBreak/>
        <w:t>附件</w:t>
      </w:r>
      <w:r>
        <w:rPr>
          <w:rFonts w:eastAsia="仿宋_GB2312"/>
          <w:sz w:val="30"/>
          <w:szCs w:val="30"/>
        </w:rPr>
        <w:t>5</w:t>
      </w:r>
      <w:r>
        <w:rPr>
          <w:rFonts w:eastAsia="仿宋_GB2312"/>
          <w:sz w:val="30"/>
          <w:szCs w:val="30"/>
        </w:rPr>
        <w:t>：</w:t>
      </w:r>
    </w:p>
    <w:p w:rsidR="00AE20DB" w:rsidRDefault="00AE20DB" w:rsidP="00C23585">
      <w:pPr>
        <w:spacing w:beforeLines="50" w:afterLines="50" w:line="440" w:lineRule="exact"/>
        <w:jc w:val="center"/>
        <w:rPr>
          <w:rFonts w:eastAsia="黑体"/>
          <w:sz w:val="30"/>
          <w:szCs w:val="30"/>
        </w:rPr>
      </w:pPr>
      <w:r>
        <w:rPr>
          <w:rFonts w:eastAsia="黑体"/>
          <w:sz w:val="30"/>
          <w:szCs w:val="30"/>
        </w:rPr>
        <w:t>承包人用于本工程施工的机械设备表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1162"/>
        <w:gridCol w:w="1418"/>
        <w:gridCol w:w="850"/>
        <w:gridCol w:w="1058"/>
        <w:gridCol w:w="880"/>
        <w:gridCol w:w="1020"/>
        <w:gridCol w:w="1480"/>
        <w:gridCol w:w="1020"/>
        <w:gridCol w:w="921"/>
      </w:tblGrid>
      <w:tr w:rsidR="00AE20DB" w:rsidRPr="00EE7BB6" w:rsidTr="005502C8">
        <w:trPr>
          <w:jc w:val="center"/>
        </w:trPr>
        <w:tc>
          <w:tcPr>
            <w:tcW w:w="1162"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序号</w:t>
            </w:r>
          </w:p>
        </w:tc>
        <w:tc>
          <w:tcPr>
            <w:tcW w:w="1418"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机械或设备名称</w:t>
            </w:r>
          </w:p>
        </w:tc>
        <w:tc>
          <w:tcPr>
            <w:tcW w:w="850"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规格型号</w:t>
            </w:r>
          </w:p>
        </w:tc>
        <w:tc>
          <w:tcPr>
            <w:tcW w:w="1058"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数量</w:t>
            </w:r>
          </w:p>
        </w:tc>
        <w:tc>
          <w:tcPr>
            <w:tcW w:w="880"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产地</w:t>
            </w:r>
          </w:p>
        </w:tc>
        <w:tc>
          <w:tcPr>
            <w:tcW w:w="1020"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制造年份</w:t>
            </w:r>
          </w:p>
        </w:tc>
        <w:tc>
          <w:tcPr>
            <w:tcW w:w="1480"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额定功率</w:t>
            </w:r>
            <w:r w:rsidRPr="00EE7BB6">
              <w:rPr>
                <w:rFonts w:eastAsia="仿宋_GB2312"/>
                <w:szCs w:val="21"/>
              </w:rPr>
              <w:t>(kW)</w:t>
            </w:r>
          </w:p>
        </w:tc>
        <w:tc>
          <w:tcPr>
            <w:tcW w:w="1020"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生产能力</w:t>
            </w:r>
          </w:p>
        </w:tc>
        <w:tc>
          <w:tcPr>
            <w:tcW w:w="921"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备注</w:t>
            </w:r>
          </w:p>
        </w:tc>
      </w:tr>
      <w:tr w:rsidR="00AE20DB" w:rsidRPr="00EE7BB6" w:rsidTr="005502C8">
        <w:trPr>
          <w:trHeight w:val="567"/>
          <w:jc w:val="center"/>
        </w:trPr>
        <w:tc>
          <w:tcPr>
            <w:tcW w:w="1162"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418"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850"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058"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880"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480"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921" w:type="dxa"/>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162"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418"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85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058"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88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48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921"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162" w:type="dxa"/>
            <w:vAlign w:val="center"/>
          </w:tcPr>
          <w:p w:rsidR="00AE20DB" w:rsidRPr="00EE7BB6" w:rsidRDefault="00AE20DB" w:rsidP="005502C8">
            <w:pPr>
              <w:pStyle w:val="aff2"/>
              <w:spacing w:after="0" w:line="440" w:lineRule="exact"/>
              <w:ind w:left="63" w:right="63"/>
              <w:rPr>
                <w:rFonts w:eastAsia="仿宋_GB2312"/>
                <w:szCs w:val="21"/>
              </w:rPr>
            </w:pPr>
          </w:p>
        </w:tc>
        <w:tc>
          <w:tcPr>
            <w:tcW w:w="1418" w:type="dxa"/>
            <w:vAlign w:val="center"/>
          </w:tcPr>
          <w:p w:rsidR="00AE20DB" w:rsidRPr="00EE7BB6" w:rsidRDefault="00AE20DB" w:rsidP="005502C8">
            <w:pPr>
              <w:pStyle w:val="aff2"/>
              <w:spacing w:after="0" w:line="440" w:lineRule="exact"/>
              <w:ind w:left="63" w:right="63"/>
              <w:rPr>
                <w:rFonts w:eastAsia="仿宋_GB2312"/>
                <w:szCs w:val="21"/>
              </w:rPr>
            </w:pPr>
          </w:p>
        </w:tc>
        <w:tc>
          <w:tcPr>
            <w:tcW w:w="850" w:type="dxa"/>
            <w:vAlign w:val="center"/>
          </w:tcPr>
          <w:p w:rsidR="00AE20DB" w:rsidRPr="00EE7BB6" w:rsidRDefault="00AE20DB" w:rsidP="005502C8">
            <w:pPr>
              <w:pStyle w:val="aff2"/>
              <w:spacing w:after="0" w:line="440" w:lineRule="exact"/>
              <w:ind w:left="63" w:right="63"/>
              <w:rPr>
                <w:rFonts w:eastAsia="仿宋_GB2312"/>
                <w:szCs w:val="21"/>
              </w:rPr>
            </w:pPr>
          </w:p>
        </w:tc>
        <w:tc>
          <w:tcPr>
            <w:tcW w:w="1058" w:type="dxa"/>
            <w:vAlign w:val="center"/>
          </w:tcPr>
          <w:p w:rsidR="00AE20DB" w:rsidRPr="00EE7BB6" w:rsidRDefault="00AE20DB" w:rsidP="005502C8">
            <w:pPr>
              <w:pStyle w:val="aff2"/>
              <w:spacing w:after="0" w:line="440" w:lineRule="exact"/>
              <w:ind w:left="63" w:right="63"/>
              <w:rPr>
                <w:rFonts w:eastAsia="仿宋_GB2312"/>
                <w:szCs w:val="21"/>
              </w:rPr>
            </w:pPr>
          </w:p>
        </w:tc>
        <w:tc>
          <w:tcPr>
            <w:tcW w:w="880" w:type="dxa"/>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vAlign w:val="center"/>
          </w:tcPr>
          <w:p w:rsidR="00AE20DB" w:rsidRPr="00EE7BB6" w:rsidRDefault="00AE20DB" w:rsidP="005502C8">
            <w:pPr>
              <w:pStyle w:val="aff2"/>
              <w:spacing w:after="0" w:line="440" w:lineRule="exact"/>
              <w:ind w:left="63" w:right="63"/>
              <w:rPr>
                <w:rFonts w:eastAsia="仿宋_GB2312"/>
                <w:szCs w:val="21"/>
              </w:rPr>
            </w:pPr>
          </w:p>
        </w:tc>
        <w:tc>
          <w:tcPr>
            <w:tcW w:w="1480" w:type="dxa"/>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vAlign w:val="center"/>
          </w:tcPr>
          <w:p w:rsidR="00AE20DB" w:rsidRPr="00EE7BB6" w:rsidRDefault="00AE20DB" w:rsidP="005502C8">
            <w:pPr>
              <w:pStyle w:val="aff2"/>
              <w:spacing w:after="0" w:line="440" w:lineRule="exact"/>
              <w:ind w:left="63" w:right="63"/>
              <w:rPr>
                <w:rFonts w:eastAsia="仿宋_GB2312"/>
                <w:szCs w:val="21"/>
              </w:rPr>
            </w:pPr>
          </w:p>
        </w:tc>
        <w:tc>
          <w:tcPr>
            <w:tcW w:w="921"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162" w:type="dxa"/>
            <w:vAlign w:val="center"/>
          </w:tcPr>
          <w:p w:rsidR="00AE20DB" w:rsidRPr="00EE7BB6" w:rsidRDefault="00AE20DB" w:rsidP="005502C8">
            <w:pPr>
              <w:pStyle w:val="aff2"/>
              <w:spacing w:after="0" w:line="440" w:lineRule="exact"/>
              <w:ind w:left="63" w:right="63"/>
              <w:rPr>
                <w:rFonts w:eastAsia="仿宋_GB2312"/>
                <w:szCs w:val="21"/>
              </w:rPr>
            </w:pPr>
          </w:p>
        </w:tc>
        <w:tc>
          <w:tcPr>
            <w:tcW w:w="1418" w:type="dxa"/>
            <w:vAlign w:val="center"/>
          </w:tcPr>
          <w:p w:rsidR="00AE20DB" w:rsidRPr="00EE7BB6" w:rsidRDefault="00AE20DB" w:rsidP="005502C8">
            <w:pPr>
              <w:pStyle w:val="aff2"/>
              <w:spacing w:after="0" w:line="440" w:lineRule="exact"/>
              <w:ind w:left="63" w:right="63"/>
              <w:rPr>
                <w:rFonts w:eastAsia="仿宋_GB2312"/>
                <w:szCs w:val="21"/>
              </w:rPr>
            </w:pPr>
          </w:p>
        </w:tc>
        <w:tc>
          <w:tcPr>
            <w:tcW w:w="850" w:type="dxa"/>
            <w:vAlign w:val="center"/>
          </w:tcPr>
          <w:p w:rsidR="00AE20DB" w:rsidRPr="00EE7BB6" w:rsidRDefault="00AE20DB" w:rsidP="005502C8">
            <w:pPr>
              <w:pStyle w:val="aff2"/>
              <w:spacing w:after="0" w:line="440" w:lineRule="exact"/>
              <w:ind w:left="63" w:right="63"/>
              <w:rPr>
                <w:rFonts w:eastAsia="仿宋_GB2312"/>
                <w:szCs w:val="21"/>
              </w:rPr>
            </w:pPr>
          </w:p>
        </w:tc>
        <w:tc>
          <w:tcPr>
            <w:tcW w:w="1058" w:type="dxa"/>
            <w:vAlign w:val="center"/>
          </w:tcPr>
          <w:p w:rsidR="00AE20DB" w:rsidRPr="00EE7BB6" w:rsidRDefault="00AE20DB" w:rsidP="005502C8">
            <w:pPr>
              <w:pStyle w:val="aff2"/>
              <w:spacing w:after="0" w:line="440" w:lineRule="exact"/>
              <w:ind w:left="63" w:right="63"/>
              <w:rPr>
                <w:rFonts w:eastAsia="仿宋_GB2312"/>
                <w:szCs w:val="21"/>
              </w:rPr>
            </w:pPr>
          </w:p>
        </w:tc>
        <w:tc>
          <w:tcPr>
            <w:tcW w:w="880" w:type="dxa"/>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vAlign w:val="center"/>
          </w:tcPr>
          <w:p w:rsidR="00AE20DB" w:rsidRPr="00EE7BB6" w:rsidRDefault="00AE20DB" w:rsidP="005502C8">
            <w:pPr>
              <w:pStyle w:val="aff2"/>
              <w:spacing w:after="0" w:line="440" w:lineRule="exact"/>
              <w:ind w:left="63" w:right="63"/>
              <w:rPr>
                <w:rFonts w:eastAsia="仿宋_GB2312"/>
                <w:szCs w:val="21"/>
              </w:rPr>
            </w:pPr>
          </w:p>
        </w:tc>
        <w:tc>
          <w:tcPr>
            <w:tcW w:w="1480" w:type="dxa"/>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vAlign w:val="center"/>
          </w:tcPr>
          <w:p w:rsidR="00AE20DB" w:rsidRPr="00EE7BB6" w:rsidRDefault="00AE20DB" w:rsidP="005502C8">
            <w:pPr>
              <w:pStyle w:val="aff2"/>
              <w:spacing w:after="0" w:line="440" w:lineRule="exact"/>
              <w:ind w:left="63" w:right="63"/>
              <w:rPr>
                <w:rFonts w:eastAsia="仿宋_GB2312"/>
                <w:szCs w:val="21"/>
              </w:rPr>
            </w:pPr>
          </w:p>
        </w:tc>
        <w:tc>
          <w:tcPr>
            <w:tcW w:w="921"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162" w:type="dxa"/>
            <w:vAlign w:val="center"/>
          </w:tcPr>
          <w:p w:rsidR="00AE20DB" w:rsidRPr="00EE7BB6" w:rsidRDefault="00AE20DB" w:rsidP="005502C8">
            <w:pPr>
              <w:pStyle w:val="aff2"/>
              <w:spacing w:after="0" w:line="440" w:lineRule="exact"/>
              <w:ind w:left="63" w:right="63"/>
              <w:rPr>
                <w:rFonts w:eastAsia="仿宋_GB2312"/>
                <w:szCs w:val="21"/>
              </w:rPr>
            </w:pPr>
          </w:p>
        </w:tc>
        <w:tc>
          <w:tcPr>
            <w:tcW w:w="1418" w:type="dxa"/>
            <w:vAlign w:val="center"/>
          </w:tcPr>
          <w:p w:rsidR="00AE20DB" w:rsidRPr="00EE7BB6" w:rsidRDefault="00AE20DB" w:rsidP="005502C8">
            <w:pPr>
              <w:pStyle w:val="aff2"/>
              <w:spacing w:after="0" w:line="440" w:lineRule="exact"/>
              <w:ind w:left="63" w:right="63"/>
              <w:rPr>
                <w:rFonts w:eastAsia="仿宋_GB2312"/>
                <w:szCs w:val="21"/>
              </w:rPr>
            </w:pPr>
          </w:p>
        </w:tc>
        <w:tc>
          <w:tcPr>
            <w:tcW w:w="850" w:type="dxa"/>
            <w:vAlign w:val="center"/>
          </w:tcPr>
          <w:p w:rsidR="00AE20DB" w:rsidRPr="00EE7BB6" w:rsidRDefault="00AE20DB" w:rsidP="005502C8">
            <w:pPr>
              <w:pStyle w:val="aff2"/>
              <w:spacing w:after="0" w:line="440" w:lineRule="exact"/>
              <w:ind w:left="63" w:right="63"/>
              <w:rPr>
                <w:rFonts w:eastAsia="仿宋_GB2312"/>
                <w:szCs w:val="21"/>
              </w:rPr>
            </w:pPr>
          </w:p>
        </w:tc>
        <w:tc>
          <w:tcPr>
            <w:tcW w:w="1058" w:type="dxa"/>
            <w:vAlign w:val="center"/>
          </w:tcPr>
          <w:p w:rsidR="00AE20DB" w:rsidRPr="00EE7BB6" w:rsidRDefault="00AE20DB" w:rsidP="005502C8">
            <w:pPr>
              <w:pStyle w:val="aff2"/>
              <w:spacing w:after="0" w:line="440" w:lineRule="exact"/>
              <w:ind w:left="63" w:right="63"/>
              <w:rPr>
                <w:rFonts w:eastAsia="仿宋_GB2312"/>
                <w:szCs w:val="21"/>
              </w:rPr>
            </w:pPr>
          </w:p>
        </w:tc>
        <w:tc>
          <w:tcPr>
            <w:tcW w:w="880" w:type="dxa"/>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vAlign w:val="center"/>
          </w:tcPr>
          <w:p w:rsidR="00AE20DB" w:rsidRPr="00EE7BB6" w:rsidRDefault="00AE20DB" w:rsidP="005502C8">
            <w:pPr>
              <w:pStyle w:val="aff2"/>
              <w:spacing w:after="0" w:line="440" w:lineRule="exact"/>
              <w:ind w:left="63" w:right="63"/>
              <w:rPr>
                <w:rFonts w:eastAsia="仿宋_GB2312"/>
                <w:szCs w:val="21"/>
              </w:rPr>
            </w:pPr>
          </w:p>
        </w:tc>
        <w:tc>
          <w:tcPr>
            <w:tcW w:w="1480" w:type="dxa"/>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vAlign w:val="center"/>
          </w:tcPr>
          <w:p w:rsidR="00AE20DB" w:rsidRPr="00EE7BB6" w:rsidRDefault="00AE20DB" w:rsidP="005502C8">
            <w:pPr>
              <w:pStyle w:val="aff2"/>
              <w:spacing w:after="0" w:line="440" w:lineRule="exact"/>
              <w:ind w:left="63" w:right="63"/>
              <w:rPr>
                <w:rFonts w:eastAsia="仿宋_GB2312"/>
                <w:szCs w:val="21"/>
              </w:rPr>
            </w:pPr>
          </w:p>
        </w:tc>
        <w:tc>
          <w:tcPr>
            <w:tcW w:w="921"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162" w:type="dxa"/>
            <w:vAlign w:val="center"/>
          </w:tcPr>
          <w:p w:rsidR="00AE20DB" w:rsidRPr="00EE7BB6" w:rsidRDefault="00AE20DB" w:rsidP="005502C8">
            <w:pPr>
              <w:pStyle w:val="aff2"/>
              <w:spacing w:after="0" w:line="440" w:lineRule="exact"/>
              <w:ind w:left="63" w:right="63"/>
              <w:rPr>
                <w:rFonts w:eastAsia="仿宋_GB2312"/>
                <w:szCs w:val="21"/>
              </w:rPr>
            </w:pPr>
          </w:p>
        </w:tc>
        <w:tc>
          <w:tcPr>
            <w:tcW w:w="1418" w:type="dxa"/>
            <w:vAlign w:val="center"/>
          </w:tcPr>
          <w:p w:rsidR="00AE20DB" w:rsidRPr="00EE7BB6" w:rsidRDefault="00AE20DB" w:rsidP="005502C8">
            <w:pPr>
              <w:pStyle w:val="aff2"/>
              <w:spacing w:after="0" w:line="440" w:lineRule="exact"/>
              <w:ind w:left="63" w:right="63"/>
              <w:rPr>
                <w:rFonts w:eastAsia="仿宋_GB2312"/>
                <w:szCs w:val="21"/>
              </w:rPr>
            </w:pPr>
          </w:p>
        </w:tc>
        <w:tc>
          <w:tcPr>
            <w:tcW w:w="850" w:type="dxa"/>
            <w:vAlign w:val="center"/>
          </w:tcPr>
          <w:p w:rsidR="00AE20DB" w:rsidRPr="00EE7BB6" w:rsidRDefault="00AE20DB" w:rsidP="005502C8">
            <w:pPr>
              <w:pStyle w:val="aff2"/>
              <w:spacing w:after="0" w:line="440" w:lineRule="exact"/>
              <w:ind w:left="63" w:right="63"/>
              <w:rPr>
                <w:rFonts w:eastAsia="仿宋_GB2312"/>
                <w:szCs w:val="21"/>
              </w:rPr>
            </w:pPr>
          </w:p>
        </w:tc>
        <w:tc>
          <w:tcPr>
            <w:tcW w:w="1058" w:type="dxa"/>
            <w:vAlign w:val="center"/>
          </w:tcPr>
          <w:p w:rsidR="00AE20DB" w:rsidRPr="00EE7BB6" w:rsidRDefault="00AE20DB" w:rsidP="005502C8">
            <w:pPr>
              <w:pStyle w:val="aff2"/>
              <w:spacing w:after="0" w:line="440" w:lineRule="exact"/>
              <w:ind w:left="63" w:right="63"/>
              <w:rPr>
                <w:rFonts w:eastAsia="仿宋_GB2312"/>
                <w:szCs w:val="21"/>
              </w:rPr>
            </w:pPr>
          </w:p>
        </w:tc>
        <w:tc>
          <w:tcPr>
            <w:tcW w:w="880" w:type="dxa"/>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vAlign w:val="center"/>
          </w:tcPr>
          <w:p w:rsidR="00AE20DB" w:rsidRPr="00EE7BB6" w:rsidRDefault="00AE20DB" w:rsidP="005502C8">
            <w:pPr>
              <w:pStyle w:val="aff2"/>
              <w:spacing w:after="0" w:line="440" w:lineRule="exact"/>
              <w:ind w:left="63" w:right="63"/>
              <w:rPr>
                <w:rFonts w:eastAsia="仿宋_GB2312"/>
                <w:szCs w:val="21"/>
              </w:rPr>
            </w:pPr>
          </w:p>
        </w:tc>
        <w:tc>
          <w:tcPr>
            <w:tcW w:w="1480" w:type="dxa"/>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vAlign w:val="center"/>
          </w:tcPr>
          <w:p w:rsidR="00AE20DB" w:rsidRPr="00EE7BB6" w:rsidRDefault="00AE20DB" w:rsidP="005502C8">
            <w:pPr>
              <w:pStyle w:val="aff2"/>
              <w:spacing w:after="0" w:line="440" w:lineRule="exact"/>
              <w:ind w:left="63" w:right="63"/>
              <w:rPr>
                <w:rFonts w:eastAsia="仿宋_GB2312"/>
                <w:szCs w:val="21"/>
              </w:rPr>
            </w:pPr>
          </w:p>
        </w:tc>
        <w:tc>
          <w:tcPr>
            <w:tcW w:w="921"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162" w:type="dxa"/>
            <w:vAlign w:val="center"/>
          </w:tcPr>
          <w:p w:rsidR="00AE20DB" w:rsidRPr="00EE7BB6" w:rsidRDefault="00AE20DB" w:rsidP="005502C8">
            <w:pPr>
              <w:pStyle w:val="aff2"/>
              <w:spacing w:after="0" w:line="440" w:lineRule="exact"/>
              <w:ind w:left="63" w:right="63"/>
              <w:rPr>
                <w:rFonts w:eastAsia="仿宋_GB2312"/>
                <w:szCs w:val="21"/>
              </w:rPr>
            </w:pPr>
          </w:p>
        </w:tc>
        <w:tc>
          <w:tcPr>
            <w:tcW w:w="1418" w:type="dxa"/>
            <w:vAlign w:val="center"/>
          </w:tcPr>
          <w:p w:rsidR="00AE20DB" w:rsidRPr="00EE7BB6" w:rsidRDefault="00AE20DB" w:rsidP="005502C8">
            <w:pPr>
              <w:pStyle w:val="aff2"/>
              <w:spacing w:after="0" w:line="440" w:lineRule="exact"/>
              <w:ind w:left="63" w:right="63"/>
              <w:rPr>
                <w:rFonts w:eastAsia="仿宋_GB2312"/>
                <w:szCs w:val="21"/>
              </w:rPr>
            </w:pPr>
          </w:p>
        </w:tc>
        <w:tc>
          <w:tcPr>
            <w:tcW w:w="850" w:type="dxa"/>
            <w:vAlign w:val="center"/>
          </w:tcPr>
          <w:p w:rsidR="00AE20DB" w:rsidRPr="00EE7BB6" w:rsidRDefault="00AE20DB" w:rsidP="005502C8">
            <w:pPr>
              <w:pStyle w:val="aff2"/>
              <w:spacing w:after="0" w:line="440" w:lineRule="exact"/>
              <w:ind w:left="63" w:right="63"/>
              <w:rPr>
                <w:rFonts w:eastAsia="仿宋_GB2312"/>
                <w:szCs w:val="21"/>
              </w:rPr>
            </w:pPr>
          </w:p>
        </w:tc>
        <w:tc>
          <w:tcPr>
            <w:tcW w:w="1058" w:type="dxa"/>
            <w:vAlign w:val="center"/>
          </w:tcPr>
          <w:p w:rsidR="00AE20DB" w:rsidRPr="00EE7BB6" w:rsidRDefault="00AE20DB" w:rsidP="005502C8">
            <w:pPr>
              <w:pStyle w:val="aff2"/>
              <w:spacing w:after="0" w:line="440" w:lineRule="exact"/>
              <w:ind w:left="63" w:right="63"/>
              <w:rPr>
                <w:rFonts w:eastAsia="仿宋_GB2312"/>
                <w:szCs w:val="21"/>
              </w:rPr>
            </w:pPr>
          </w:p>
        </w:tc>
        <w:tc>
          <w:tcPr>
            <w:tcW w:w="880" w:type="dxa"/>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vAlign w:val="center"/>
          </w:tcPr>
          <w:p w:rsidR="00AE20DB" w:rsidRPr="00EE7BB6" w:rsidRDefault="00AE20DB" w:rsidP="005502C8">
            <w:pPr>
              <w:pStyle w:val="aff2"/>
              <w:spacing w:after="0" w:line="440" w:lineRule="exact"/>
              <w:ind w:left="63" w:right="63"/>
              <w:rPr>
                <w:rFonts w:eastAsia="仿宋_GB2312"/>
                <w:szCs w:val="21"/>
              </w:rPr>
            </w:pPr>
          </w:p>
        </w:tc>
        <w:tc>
          <w:tcPr>
            <w:tcW w:w="1480" w:type="dxa"/>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vAlign w:val="center"/>
          </w:tcPr>
          <w:p w:rsidR="00AE20DB" w:rsidRPr="00EE7BB6" w:rsidRDefault="00AE20DB" w:rsidP="005502C8">
            <w:pPr>
              <w:pStyle w:val="aff2"/>
              <w:spacing w:after="0" w:line="440" w:lineRule="exact"/>
              <w:ind w:left="63" w:right="63"/>
              <w:rPr>
                <w:rFonts w:eastAsia="仿宋_GB2312"/>
                <w:szCs w:val="21"/>
              </w:rPr>
            </w:pPr>
          </w:p>
        </w:tc>
        <w:tc>
          <w:tcPr>
            <w:tcW w:w="921"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162" w:type="dxa"/>
            <w:vAlign w:val="center"/>
          </w:tcPr>
          <w:p w:rsidR="00AE20DB" w:rsidRPr="00EE7BB6" w:rsidRDefault="00AE20DB" w:rsidP="005502C8">
            <w:pPr>
              <w:pStyle w:val="aff2"/>
              <w:spacing w:after="0" w:line="440" w:lineRule="exact"/>
              <w:ind w:left="63" w:right="63"/>
              <w:rPr>
                <w:rFonts w:eastAsia="仿宋_GB2312"/>
                <w:szCs w:val="21"/>
              </w:rPr>
            </w:pPr>
          </w:p>
        </w:tc>
        <w:tc>
          <w:tcPr>
            <w:tcW w:w="1418" w:type="dxa"/>
            <w:vAlign w:val="center"/>
          </w:tcPr>
          <w:p w:rsidR="00AE20DB" w:rsidRPr="00EE7BB6" w:rsidRDefault="00AE20DB" w:rsidP="005502C8">
            <w:pPr>
              <w:pStyle w:val="aff2"/>
              <w:spacing w:after="0" w:line="440" w:lineRule="exact"/>
              <w:ind w:left="63" w:right="63"/>
              <w:rPr>
                <w:rFonts w:eastAsia="仿宋_GB2312"/>
                <w:szCs w:val="21"/>
              </w:rPr>
            </w:pPr>
          </w:p>
        </w:tc>
        <w:tc>
          <w:tcPr>
            <w:tcW w:w="850" w:type="dxa"/>
            <w:vAlign w:val="center"/>
          </w:tcPr>
          <w:p w:rsidR="00AE20DB" w:rsidRPr="00EE7BB6" w:rsidRDefault="00AE20DB" w:rsidP="005502C8">
            <w:pPr>
              <w:pStyle w:val="aff2"/>
              <w:spacing w:after="0" w:line="440" w:lineRule="exact"/>
              <w:ind w:left="63" w:right="63"/>
              <w:rPr>
                <w:rFonts w:eastAsia="仿宋_GB2312"/>
                <w:szCs w:val="21"/>
              </w:rPr>
            </w:pPr>
          </w:p>
        </w:tc>
        <w:tc>
          <w:tcPr>
            <w:tcW w:w="1058" w:type="dxa"/>
            <w:vAlign w:val="center"/>
          </w:tcPr>
          <w:p w:rsidR="00AE20DB" w:rsidRPr="00EE7BB6" w:rsidRDefault="00AE20DB" w:rsidP="005502C8">
            <w:pPr>
              <w:pStyle w:val="aff2"/>
              <w:spacing w:after="0" w:line="440" w:lineRule="exact"/>
              <w:ind w:left="63" w:right="63"/>
              <w:rPr>
                <w:rFonts w:eastAsia="仿宋_GB2312"/>
                <w:szCs w:val="21"/>
              </w:rPr>
            </w:pPr>
          </w:p>
        </w:tc>
        <w:tc>
          <w:tcPr>
            <w:tcW w:w="880" w:type="dxa"/>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vAlign w:val="center"/>
          </w:tcPr>
          <w:p w:rsidR="00AE20DB" w:rsidRPr="00EE7BB6" w:rsidRDefault="00AE20DB" w:rsidP="005502C8">
            <w:pPr>
              <w:pStyle w:val="aff2"/>
              <w:spacing w:after="0" w:line="440" w:lineRule="exact"/>
              <w:ind w:left="63" w:right="63"/>
              <w:rPr>
                <w:rFonts w:eastAsia="仿宋_GB2312"/>
                <w:szCs w:val="21"/>
              </w:rPr>
            </w:pPr>
          </w:p>
        </w:tc>
        <w:tc>
          <w:tcPr>
            <w:tcW w:w="1480" w:type="dxa"/>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vAlign w:val="center"/>
          </w:tcPr>
          <w:p w:rsidR="00AE20DB" w:rsidRPr="00EE7BB6" w:rsidRDefault="00AE20DB" w:rsidP="005502C8">
            <w:pPr>
              <w:pStyle w:val="aff2"/>
              <w:spacing w:after="0" w:line="440" w:lineRule="exact"/>
              <w:ind w:left="63" w:right="63"/>
              <w:rPr>
                <w:rFonts w:eastAsia="仿宋_GB2312"/>
                <w:szCs w:val="21"/>
              </w:rPr>
            </w:pPr>
          </w:p>
        </w:tc>
        <w:tc>
          <w:tcPr>
            <w:tcW w:w="921"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162" w:type="dxa"/>
          </w:tcPr>
          <w:p w:rsidR="00AE20DB" w:rsidRPr="00EE7BB6" w:rsidRDefault="00AE20DB" w:rsidP="005502C8">
            <w:pPr>
              <w:rPr>
                <w:rFonts w:eastAsia="仿宋_GB2312"/>
                <w:szCs w:val="21"/>
              </w:rPr>
            </w:pPr>
          </w:p>
        </w:tc>
        <w:tc>
          <w:tcPr>
            <w:tcW w:w="1418" w:type="dxa"/>
          </w:tcPr>
          <w:p w:rsidR="00AE20DB" w:rsidRPr="00EE7BB6" w:rsidRDefault="00AE20DB" w:rsidP="005502C8">
            <w:pPr>
              <w:rPr>
                <w:rFonts w:eastAsia="仿宋_GB2312"/>
                <w:szCs w:val="21"/>
              </w:rPr>
            </w:pPr>
          </w:p>
        </w:tc>
        <w:tc>
          <w:tcPr>
            <w:tcW w:w="850" w:type="dxa"/>
          </w:tcPr>
          <w:p w:rsidR="00AE20DB" w:rsidRPr="00EE7BB6" w:rsidRDefault="00AE20DB" w:rsidP="005502C8">
            <w:pPr>
              <w:rPr>
                <w:rFonts w:eastAsia="仿宋_GB2312"/>
                <w:szCs w:val="21"/>
              </w:rPr>
            </w:pPr>
          </w:p>
        </w:tc>
        <w:tc>
          <w:tcPr>
            <w:tcW w:w="1058" w:type="dxa"/>
          </w:tcPr>
          <w:p w:rsidR="00AE20DB" w:rsidRPr="00EE7BB6" w:rsidRDefault="00AE20DB" w:rsidP="005502C8">
            <w:pPr>
              <w:rPr>
                <w:rFonts w:eastAsia="仿宋_GB2312"/>
                <w:szCs w:val="21"/>
              </w:rPr>
            </w:pPr>
          </w:p>
        </w:tc>
        <w:tc>
          <w:tcPr>
            <w:tcW w:w="8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14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921" w:type="dxa"/>
          </w:tcPr>
          <w:p w:rsidR="00AE20DB" w:rsidRPr="00EE7BB6" w:rsidRDefault="00AE20DB" w:rsidP="005502C8">
            <w:pPr>
              <w:rPr>
                <w:rFonts w:eastAsia="仿宋_GB2312"/>
                <w:szCs w:val="21"/>
              </w:rPr>
            </w:pPr>
          </w:p>
        </w:tc>
      </w:tr>
      <w:tr w:rsidR="00AE20DB" w:rsidRPr="00EE7BB6" w:rsidTr="005502C8">
        <w:trPr>
          <w:trHeight w:val="567"/>
          <w:jc w:val="center"/>
        </w:trPr>
        <w:tc>
          <w:tcPr>
            <w:tcW w:w="1162" w:type="dxa"/>
            <w:vAlign w:val="center"/>
          </w:tcPr>
          <w:p w:rsidR="00AE20DB" w:rsidRPr="00EE7BB6" w:rsidRDefault="00AE20DB" w:rsidP="005502C8">
            <w:pPr>
              <w:pStyle w:val="aff2"/>
              <w:spacing w:after="0" w:line="440" w:lineRule="exact"/>
              <w:ind w:left="63" w:right="63"/>
              <w:rPr>
                <w:rFonts w:eastAsia="仿宋_GB2312"/>
                <w:szCs w:val="21"/>
              </w:rPr>
            </w:pPr>
          </w:p>
        </w:tc>
        <w:tc>
          <w:tcPr>
            <w:tcW w:w="1418" w:type="dxa"/>
            <w:vAlign w:val="center"/>
          </w:tcPr>
          <w:p w:rsidR="00AE20DB" w:rsidRPr="00EE7BB6" w:rsidRDefault="00AE20DB" w:rsidP="005502C8">
            <w:pPr>
              <w:pStyle w:val="aff2"/>
              <w:spacing w:after="0" w:line="440" w:lineRule="exact"/>
              <w:ind w:left="63" w:right="63"/>
              <w:rPr>
                <w:rFonts w:eastAsia="仿宋_GB2312"/>
                <w:szCs w:val="21"/>
              </w:rPr>
            </w:pPr>
          </w:p>
        </w:tc>
        <w:tc>
          <w:tcPr>
            <w:tcW w:w="850" w:type="dxa"/>
            <w:vAlign w:val="center"/>
          </w:tcPr>
          <w:p w:rsidR="00AE20DB" w:rsidRPr="00EE7BB6" w:rsidRDefault="00AE20DB" w:rsidP="005502C8">
            <w:pPr>
              <w:pStyle w:val="aff2"/>
              <w:spacing w:after="0" w:line="440" w:lineRule="exact"/>
              <w:ind w:left="63" w:right="63"/>
              <w:rPr>
                <w:rFonts w:eastAsia="仿宋_GB2312"/>
                <w:szCs w:val="21"/>
              </w:rPr>
            </w:pPr>
          </w:p>
        </w:tc>
        <w:tc>
          <w:tcPr>
            <w:tcW w:w="1058" w:type="dxa"/>
            <w:vAlign w:val="center"/>
          </w:tcPr>
          <w:p w:rsidR="00AE20DB" w:rsidRPr="00EE7BB6" w:rsidRDefault="00AE20DB" w:rsidP="005502C8">
            <w:pPr>
              <w:pStyle w:val="aff2"/>
              <w:spacing w:after="0" w:line="440" w:lineRule="exact"/>
              <w:ind w:left="63" w:right="63"/>
              <w:rPr>
                <w:rFonts w:eastAsia="仿宋_GB2312"/>
                <w:szCs w:val="21"/>
              </w:rPr>
            </w:pPr>
          </w:p>
        </w:tc>
        <w:tc>
          <w:tcPr>
            <w:tcW w:w="880" w:type="dxa"/>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vAlign w:val="center"/>
          </w:tcPr>
          <w:p w:rsidR="00AE20DB" w:rsidRPr="00EE7BB6" w:rsidRDefault="00AE20DB" w:rsidP="005502C8">
            <w:pPr>
              <w:pStyle w:val="aff2"/>
              <w:spacing w:after="0" w:line="440" w:lineRule="exact"/>
              <w:ind w:left="63" w:right="63"/>
              <w:rPr>
                <w:rFonts w:eastAsia="仿宋_GB2312"/>
                <w:szCs w:val="21"/>
              </w:rPr>
            </w:pPr>
          </w:p>
        </w:tc>
        <w:tc>
          <w:tcPr>
            <w:tcW w:w="1480" w:type="dxa"/>
            <w:vAlign w:val="center"/>
          </w:tcPr>
          <w:p w:rsidR="00AE20DB" w:rsidRPr="00EE7BB6" w:rsidRDefault="00AE20DB" w:rsidP="005502C8">
            <w:pPr>
              <w:pStyle w:val="aff2"/>
              <w:spacing w:after="0" w:line="440" w:lineRule="exact"/>
              <w:ind w:left="63" w:right="63"/>
              <w:rPr>
                <w:rFonts w:eastAsia="仿宋_GB2312"/>
                <w:szCs w:val="21"/>
              </w:rPr>
            </w:pPr>
          </w:p>
        </w:tc>
        <w:tc>
          <w:tcPr>
            <w:tcW w:w="1020" w:type="dxa"/>
            <w:vAlign w:val="center"/>
          </w:tcPr>
          <w:p w:rsidR="00AE20DB" w:rsidRPr="00EE7BB6" w:rsidRDefault="00AE20DB" w:rsidP="005502C8">
            <w:pPr>
              <w:pStyle w:val="aff2"/>
              <w:spacing w:after="0" w:line="440" w:lineRule="exact"/>
              <w:ind w:left="63" w:right="63"/>
              <w:rPr>
                <w:rFonts w:eastAsia="仿宋_GB2312"/>
                <w:szCs w:val="21"/>
              </w:rPr>
            </w:pPr>
          </w:p>
        </w:tc>
        <w:tc>
          <w:tcPr>
            <w:tcW w:w="921"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trHeight w:val="567"/>
          <w:jc w:val="center"/>
        </w:trPr>
        <w:tc>
          <w:tcPr>
            <w:tcW w:w="1162" w:type="dxa"/>
          </w:tcPr>
          <w:p w:rsidR="00AE20DB" w:rsidRPr="00EE7BB6" w:rsidRDefault="00AE20DB" w:rsidP="005502C8">
            <w:pPr>
              <w:rPr>
                <w:rFonts w:eastAsia="仿宋_GB2312"/>
                <w:szCs w:val="21"/>
              </w:rPr>
            </w:pPr>
          </w:p>
        </w:tc>
        <w:tc>
          <w:tcPr>
            <w:tcW w:w="1418" w:type="dxa"/>
          </w:tcPr>
          <w:p w:rsidR="00AE20DB" w:rsidRPr="00EE7BB6" w:rsidRDefault="00AE20DB" w:rsidP="005502C8">
            <w:pPr>
              <w:rPr>
                <w:rFonts w:eastAsia="仿宋_GB2312"/>
                <w:szCs w:val="21"/>
              </w:rPr>
            </w:pPr>
          </w:p>
        </w:tc>
        <w:tc>
          <w:tcPr>
            <w:tcW w:w="850" w:type="dxa"/>
          </w:tcPr>
          <w:p w:rsidR="00AE20DB" w:rsidRPr="00EE7BB6" w:rsidRDefault="00AE20DB" w:rsidP="005502C8">
            <w:pPr>
              <w:rPr>
                <w:rFonts w:eastAsia="仿宋_GB2312"/>
                <w:szCs w:val="21"/>
              </w:rPr>
            </w:pPr>
          </w:p>
        </w:tc>
        <w:tc>
          <w:tcPr>
            <w:tcW w:w="1058" w:type="dxa"/>
          </w:tcPr>
          <w:p w:rsidR="00AE20DB" w:rsidRPr="00EE7BB6" w:rsidRDefault="00AE20DB" w:rsidP="005502C8">
            <w:pPr>
              <w:rPr>
                <w:rFonts w:eastAsia="仿宋_GB2312"/>
                <w:szCs w:val="21"/>
              </w:rPr>
            </w:pPr>
          </w:p>
        </w:tc>
        <w:tc>
          <w:tcPr>
            <w:tcW w:w="8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14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921" w:type="dxa"/>
          </w:tcPr>
          <w:p w:rsidR="00AE20DB" w:rsidRPr="00EE7BB6" w:rsidRDefault="00AE20DB" w:rsidP="005502C8">
            <w:pPr>
              <w:rPr>
                <w:rFonts w:eastAsia="仿宋_GB2312"/>
                <w:szCs w:val="21"/>
              </w:rPr>
            </w:pPr>
          </w:p>
        </w:tc>
      </w:tr>
      <w:tr w:rsidR="00AE20DB" w:rsidRPr="00EE7BB6" w:rsidTr="005502C8">
        <w:trPr>
          <w:trHeight w:val="567"/>
          <w:jc w:val="center"/>
        </w:trPr>
        <w:tc>
          <w:tcPr>
            <w:tcW w:w="1162" w:type="dxa"/>
          </w:tcPr>
          <w:p w:rsidR="00AE20DB" w:rsidRPr="00EE7BB6" w:rsidRDefault="00AE20DB" w:rsidP="005502C8">
            <w:pPr>
              <w:rPr>
                <w:rFonts w:eastAsia="仿宋_GB2312"/>
                <w:szCs w:val="21"/>
              </w:rPr>
            </w:pPr>
          </w:p>
        </w:tc>
        <w:tc>
          <w:tcPr>
            <w:tcW w:w="1418" w:type="dxa"/>
          </w:tcPr>
          <w:p w:rsidR="00AE20DB" w:rsidRPr="00EE7BB6" w:rsidRDefault="00AE20DB" w:rsidP="005502C8">
            <w:pPr>
              <w:rPr>
                <w:rFonts w:eastAsia="仿宋_GB2312"/>
                <w:szCs w:val="21"/>
              </w:rPr>
            </w:pPr>
          </w:p>
        </w:tc>
        <w:tc>
          <w:tcPr>
            <w:tcW w:w="850" w:type="dxa"/>
          </w:tcPr>
          <w:p w:rsidR="00AE20DB" w:rsidRPr="00EE7BB6" w:rsidRDefault="00AE20DB" w:rsidP="005502C8">
            <w:pPr>
              <w:rPr>
                <w:rFonts w:eastAsia="仿宋_GB2312"/>
                <w:szCs w:val="21"/>
              </w:rPr>
            </w:pPr>
          </w:p>
        </w:tc>
        <w:tc>
          <w:tcPr>
            <w:tcW w:w="1058" w:type="dxa"/>
          </w:tcPr>
          <w:p w:rsidR="00AE20DB" w:rsidRPr="00EE7BB6" w:rsidRDefault="00AE20DB" w:rsidP="005502C8">
            <w:pPr>
              <w:rPr>
                <w:rFonts w:eastAsia="仿宋_GB2312"/>
                <w:szCs w:val="21"/>
              </w:rPr>
            </w:pPr>
          </w:p>
        </w:tc>
        <w:tc>
          <w:tcPr>
            <w:tcW w:w="8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14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921" w:type="dxa"/>
          </w:tcPr>
          <w:p w:rsidR="00AE20DB" w:rsidRPr="00EE7BB6" w:rsidRDefault="00AE20DB" w:rsidP="005502C8">
            <w:pPr>
              <w:rPr>
                <w:rFonts w:eastAsia="仿宋_GB2312"/>
                <w:szCs w:val="21"/>
              </w:rPr>
            </w:pPr>
          </w:p>
        </w:tc>
      </w:tr>
      <w:tr w:rsidR="00AE20DB" w:rsidRPr="00EE7BB6" w:rsidTr="005502C8">
        <w:trPr>
          <w:trHeight w:val="567"/>
          <w:jc w:val="center"/>
        </w:trPr>
        <w:tc>
          <w:tcPr>
            <w:tcW w:w="1162" w:type="dxa"/>
          </w:tcPr>
          <w:p w:rsidR="00AE20DB" w:rsidRPr="00EE7BB6" w:rsidRDefault="00AE20DB" w:rsidP="005502C8">
            <w:pPr>
              <w:rPr>
                <w:rFonts w:eastAsia="仿宋_GB2312"/>
                <w:szCs w:val="21"/>
              </w:rPr>
            </w:pPr>
          </w:p>
        </w:tc>
        <w:tc>
          <w:tcPr>
            <w:tcW w:w="1418" w:type="dxa"/>
          </w:tcPr>
          <w:p w:rsidR="00AE20DB" w:rsidRPr="00EE7BB6" w:rsidRDefault="00AE20DB" w:rsidP="005502C8">
            <w:pPr>
              <w:rPr>
                <w:rFonts w:eastAsia="仿宋_GB2312"/>
                <w:szCs w:val="21"/>
              </w:rPr>
            </w:pPr>
          </w:p>
        </w:tc>
        <w:tc>
          <w:tcPr>
            <w:tcW w:w="850" w:type="dxa"/>
          </w:tcPr>
          <w:p w:rsidR="00AE20DB" w:rsidRPr="00EE7BB6" w:rsidRDefault="00AE20DB" w:rsidP="005502C8">
            <w:pPr>
              <w:rPr>
                <w:rFonts w:eastAsia="仿宋_GB2312"/>
                <w:szCs w:val="21"/>
              </w:rPr>
            </w:pPr>
          </w:p>
        </w:tc>
        <w:tc>
          <w:tcPr>
            <w:tcW w:w="1058" w:type="dxa"/>
          </w:tcPr>
          <w:p w:rsidR="00AE20DB" w:rsidRPr="00EE7BB6" w:rsidRDefault="00AE20DB" w:rsidP="005502C8">
            <w:pPr>
              <w:rPr>
                <w:rFonts w:eastAsia="仿宋_GB2312"/>
                <w:szCs w:val="21"/>
              </w:rPr>
            </w:pPr>
          </w:p>
        </w:tc>
        <w:tc>
          <w:tcPr>
            <w:tcW w:w="8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14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921" w:type="dxa"/>
          </w:tcPr>
          <w:p w:rsidR="00AE20DB" w:rsidRPr="00EE7BB6" w:rsidRDefault="00AE20DB" w:rsidP="005502C8">
            <w:pPr>
              <w:rPr>
                <w:rFonts w:eastAsia="仿宋_GB2312"/>
                <w:szCs w:val="21"/>
              </w:rPr>
            </w:pPr>
          </w:p>
        </w:tc>
      </w:tr>
      <w:tr w:rsidR="00AE20DB" w:rsidRPr="00EE7BB6" w:rsidTr="005502C8">
        <w:trPr>
          <w:trHeight w:val="567"/>
          <w:jc w:val="center"/>
        </w:trPr>
        <w:tc>
          <w:tcPr>
            <w:tcW w:w="1162" w:type="dxa"/>
          </w:tcPr>
          <w:p w:rsidR="00AE20DB" w:rsidRPr="00EE7BB6" w:rsidRDefault="00AE20DB" w:rsidP="005502C8">
            <w:pPr>
              <w:rPr>
                <w:rFonts w:eastAsia="仿宋_GB2312"/>
                <w:szCs w:val="21"/>
              </w:rPr>
            </w:pPr>
          </w:p>
        </w:tc>
        <w:tc>
          <w:tcPr>
            <w:tcW w:w="1418" w:type="dxa"/>
          </w:tcPr>
          <w:p w:rsidR="00AE20DB" w:rsidRPr="00EE7BB6" w:rsidRDefault="00AE20DB" w:rsidP="005502C8">
            <w:pPr>
              <w:rPr>
                <w:rFonts w:eastAsia="仿宋_GB2312"/>
                <w:szCs w:val="21"/>
              </w:rPr>
            </w:pPr>
          </w:p>
        </w:tc>
        <w:tc>
          <w:tcPr>
            <w:tcW w:w="850" w:type="dxa"/>
          </w:tcPr>
          <w:p w:rsidR="00AE20DB" w:rsidRPr="00EE7BB6" w:rsidRDefault="00AE20DB" w:rsidP="005502C8">
            <w:pPr>
              <w:rPr>
                <w:rFonts w:eastAsia="仿宋_GB2312"/>
                <w:szCs w:val="21"/>
              </w:rPr>
            </w:pPr>
          </w:p>
        </w:tc>
        <w:tc>
          <w:tcPr>
            <w:tcW w:w="1058" w:type="dxa"/>
          </w:tcPr>
          <w:p w:rsidR="00AE20DB" w:rsidRPr="00EE7BB6" w:rsidRDefault="00AE20DB" w:rsidP="005502C8">
            <w:pPr>
              <w:rPr>
                <w:rFonts w:eastAsia="仿宋_GB2312"/>
                <w:szCs w:val="21"/>
              </w:rPr>
            </w:pPr>
          </w:p>
        </w:tc>
        <w:tc>
          <w:tcPr>
            <w:tcW w:w="8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14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921" w:type="dxa"/>
          </w:tcPr>
          <w:p w:rsidR="00AE20DB" w:rsidRPr="00EE7BB6" w:rsidRDefault="00AE20DB" w:rsidP="005502C8">
            <w:pPr>
              <w:rPr>
                <w:rFonts w:eastAsia="仿宋_GB2312"/>
                <w:szCs w:val="21"/>
              </w:rPr>
            </w:pPr>
          </w:p>
        </w:tc>
      </w:tr>
      <w:tr w:rsidR="00AE20DB" w:rsidRPr="00EE7BB6" w:rsidTr="005502C8">
        <w:trPr>
          <w:trHeight w:val="567"/>
          <w:jc w:val="center"/>
        </w:trPr>
        <w:tc>
          <w:tcPr>
            <w:tcW w:w="1162" w:type="dxa"/>
          </w:tcPr>
          <w:p w:rsidR="00AE20DB" w:rsidRPr="00EE7BB6" w:rsidRDefault="00AE20DB" w:rsidP="005502C8">
            <w:pPr>
              <w:rPr>
                <w:rFonts w:eastAsia="仿宋_GB2312"/>
                <w:szCs w:val="21"/>
              </w:rPr>
            </w:pPr>
          </w:p>
        </w:tc>
        <w:tc>
          <w:tcPr>
            <w:tcW w:w="1418" w:type="dxa"/>
          </w:tcPr>
          <w:p w:rsidR="00AE20DB" w:rsidRPr="00EE7BB6" w:rsidRDefault="00AE20DB" w:rsidP="005502C8">
            <w:pPr>
              <w:rPr>
                <w:rFonts w:eastAsia="仿宋_GB2312"/>
                <w:szCs w:val="21"/>
              </w:rPr>
            </w:pPr>
          </w:p>
        </w:tc>
        <w:tc>
          <w:tcPr>
            <w:tcW w:w="850" w:type="dxa"/>
          </w:tcPr>
          <w:p w:rsidR="00AE20DB" w:rsidRPr="00EE7BB6" w:rsidRDefault="00AE20DB" w:rsidP="005502C8">
            <w:pPr>
              <w:rPr>
                <w:rFonts w:eastAsia="仿宋_GB2312"/>
                <w:szCs w:val="21"/>
              </w:rPr>
            </w:pPr>
          </w:p>
        </w:tc>
        <w:tc>
          <w:tcPr>
            <w:tcW w:w="1058" w:type="dxa"/>
          </w:tcPr>
          <w:p w:rsidR="00AE20DB" w:rsidRPr="00EE7BB6" w:rsidRDefault="00AE20DB" w:rsidP="005502C8">
            <w:pPr>
              <w:rPr>
                <w:rFonts w:eastAsia="仿宋_GB2312"/>
                <w:szCs w:val="21"/>
              </w:rPr>
            </w:pPr>
          </w:p>
        </w:tc>
        <w:tc>
          <w:tcPr>
            <w:tcW w:w="8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14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921" w:type="dxa"/>
          </w:tcPr>
          <w:p w:rsidR="00AE20DB" w:rsidRPr="00EE7BB6" w:rsidRDefault="00AE20DB" w:rsidP="005502C8">
            <w:pPr>
              <w:rPr>
                <w:rFonts w:eastAsia="仿宋_GB2312"/>
                <w:szCs w:val="21"/>
              </w:rPr>
            </w:pPr>
          </w:p>
        </w:tc>
      </w:tr>
      <w:tr w:rsidR="00AE20DB" w:rsidRPr="00EE7BB6" w:rsidTr="005502C8">
        <w:trPr>
          <w:trHeight w:val="567"/>
          <w:jc w:val="center"/>
        </w:trPr>
        <w:tc>
          <w:tcPr>
            <w:tcW w:w="1162" w:type="dxa"/>
          </w:tcPr>
          <w:p w:rsidR="00AE20DB" w:rsidRPr="00EE7BB6" w:rsidRDefault="00AE20DB" w:rsidP="005502C8">
            <w:pPr>
              <w:rPr>
                <w:rFonts w:eastAsia="仿宋_GB2312"/>
                <w:szCs w:val="21"/>
              </w:rPr>
            </w:pPr>
          </w:p>
        </w:tc>
        <w:tc>
          <w:tcPr>
            <w:tcW w:w="1418" w:type="dxa"/>
          </w:tcPr>
          <w:p w:rsidR="00AE20DB" w:rsidRPr="00EE7BB6" w:rsidRDefault="00AE20DB" w:rsidP="005502C8">
            <w:pPr>
              <w:rPr>
                <w:rFonts w:eastAsia="仿宋_GB2312"/>
                <w:szCs w:val="21"/>
              </w:rPr>
            </w:pPr>
          </w:p>
        </w:tc>
        <w:tc>
          <w:tcPr>
            <w:tcW w:w="850" w:type="dxa"/>
          </w:tcPr>
          <w:p w:rsidR="00AE20DB" w:rsidRPr="00EE7BB6" w:rsidRDefault="00AE20DB" w:rsidP="005502C8">
            <w:pPr>
              <w:rPr>
                <w:rFonts w:eastAsia="仿宋_GB2312"/>
                <w:szCs w:val="21"/>
              </w:rPr>
            </w:pPr>
          </w:p>
        </w:tc>
        <w:tc>
          <w:tcPr>
            <w:tcW w:w="1058" w:type="dxa"/>
          </w:tcPr>
          <w:p w:rsidR="00AE20DB" w:rsidRPr="00EE7BB6" w:rsidRDefault="00AE20DB" w:rsidP="005502C8">
            <w:pPr>
              <w:rPr>
                <w:rFonts w:eastAsia="仿宋_GB2312"/>
                <w:szCs w:val="21"/>
              </w:rPr>
            </w:pPr>
          </w:p>
        </w:tc>
        <w:tc>
          <w:tcPr>
            <w:tcW w:w="8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14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921" w:type="dxa"/>
          </w:tcPr>
          <w:p w:rsidR="00AE20DB" w:rsidRPr="00EE7BB6" w:rsidRDefault="00AE20DB" w:rsidP="005502C8">
            <w:pPr>
              <w:rPr>
                <w:rFonts w:eastAsia="仿宋_GB2312"/>
                <w:szCs w:val="21"/>
              </w:rPr>
            </w:pPr>
          </w:p>
        </w:tc>
      </w:tr>
      <w:tr w:rsidR="00AE20DB" w:rsidRPr="00EE7BB6" w:rsidTr="005502C8">
        <w:trPr>
          <w:trHeight w:val="567"/>
          <w:jc w:val="center"/>
        </w:trPr>
        <w:tc>
          <w:tcPr>
            <w:tcW w:w="1162" w:type="dxa"/>
          </w:tcPr>
          <w:p w:rsidR="00AE20DB" w:rsidRPr="00EE7BB6" w:rsidRDefault="00AE20DB" w:rsidP="005502C8">
            <w:pPr>
              <w:rPr>
                <w:rFonts w:eastAsia="仿宋_GB2312"/>
                <w:szCs w:val="21"/>
              </w:rPr>
            </w:pPr>
          </w:p>
        </w:tc>
        <w:tc>
          <w:tcPr>
            <w:tcW w:w="1418" w:type="dxa"/>
          </w:tcPr>
          <w:p w:rsidR="00AE20DB" w:rsidRPr="00EE7BB6" w:rsidRDefault="00AE20DB" w:rsidP="005502C8">
            <w:pPr>
              <w:rPr>
                <w:rFonts w:eastAsia="仿宋_GB2312"/>
                <w:szCs w:val="21"/>
              </w:rPr>
            </w:pPr>
          </w:p>
        </w:tc>
        <w:tc>
          <w:tcPr>
            <w:tcW w:w="850" w:type="dxa"/>
          </w:tcPr>
          <w:p w:rsidR="00AE20DB" w:rsidRPr="00EE7BB6" w:rsidRDefault="00AE20DB" w:rsidP="005502C8">
            <w:pPr>
              <w:rPr>
                <w:rFonts w:eastAsia="仿宋_GB2312"/>
                <w:szCs w:val="21"/>
              </w:rPr>
            </w:pPr>
          </w:p>
        </w:tc>
        <w:tc>
          <w:tcPr>
            <w:tcW w:w="1058" w:type="dxa"/>
          </w:tcPr>
          <w:p w:rsidR="00AE20DB" w:rsidRPr="00EE7BB6" w:rsidRDefault="00AE20DB" w:rsidP="005502C8">
            <w:pPr>
              <w:rPr>
                <w:rFonts w:eastAsia="仿宋_GB2312"/>
                <w:szCs w:val="21"/>
              </w:rPr>
            </w:pPr>
          </w:p>
        </w:tc>
        <w:tc>
          <w:tcPr>
            <w:tcW w:w="8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14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921" w:type="dxa"/>
          </w:tcPr>
          <w:p w:rsidR="00AE20DB" w:rsidRPr="00EE7BB6" w:rsidRDefault="00AE20DB" w:rsidP="005502C8">
            <w:pPr>
              <w:rPr>
                <w:rFonts w:eastAsia="仿宋_GB2312"/>
                <w:szCs w:val="21"/>
              </w:rPr>
            </w:pPr>
          </w:p>
        </w:tc>
      </w:tr>
      <w:tr w:rsidR="00AE20DB" w:rsidRPr="00EE7BB6" w:rsidTr="005502C8">
        <w:trPr>
          <w:trHeight w:val="567"/>
          <w:jc w:val="center"/>
        </w:trPr>
        <w:tc>
          <w:tcPr>
            <w:tcW w:w="1162" w:type="dxa"/>
          </w:tcPr>
          <w:p w:rsidR="00AE20DB" w:rsidRPr="00EE7BB6" w:rsidRDefault="00AE20DB" w:rsidP="005502C8">
            <w:pPr>
              <w:rPr>
                <w:rFonts w:eastAsia="仿宋_GB2312"/>
                <w:szCs w:val="21"/>
              </w:rPr>
            </w:pPr>
          </w:p>
        </w:tc>
        <w:tc>
          <w:tcPr>
            <w:tcW w:w="1418" w:type="dxa"/>
          </w:tcPr>
          <w:p w:rsidR="00AE20DB" w:rsidRPr="00EE7BB6" w:rsidRDefault="00AE20DB" w:rsidP="005502C8">
            <w:pPr>
              <w:rPr>
                <w:rFonts w:eastAsia="仿宋_GB2312"/>
                <w:szCs w:val="21"/>
              </w:rPr>
            </w:pPr>
          </w:p>
        </w:tc>
        <w:tc>
          <w:tcPr>
            <w:tcW w:w="850" w:type="dxa"/>
          </w:tcPr>
          <w:p w:rsidR="00AE20DB" w:rsidRPr="00EE7BB6" w:rsidRDefault="00AE20DB" w:rsidP="005502C8">
            <w:pPr>
              <w:rPr>
                <w:rFonts w:eastAsia="仿宋_GB2312"/>
                <w:szCs w:val="21"/>
              </w:rPr>
            </w:pPr>
          </w:p>
        </w:tc>
        <w:tc>
          <w:tcPr>
            <w:tcW w:w="1058" w:type="dxa"/>
          </w:tcPr>
          <w:p w:rsidR="00AE20DB" w:rsidRPr="00EE7BB6" w:rsidRDefault="00AE20DB" w:rsidP="005502C8">
            <w:pPr>
              <w:rPr>
                <w:rFonts w:eastAsia="仿宋_GB2312"/>
                <w:szCs w:val="21"/>
              </w:rPr>
            </w:pPr>
          </w:p>
        </w:tc>
        <w:tc>
          <w:tcPr>
            <w:tcW w:w="8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14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921" w:type="dxa"/>
          </w:tcPr>
          <w:p w:rsidR="00AE20DB" w:rsidRPr="00EE7BB6" w:rsidRDefault="00AE20DB" w:rsidP="005502C8">
            <w:pPr>
              <w:rPr>
                <w:rFonts w:eastAsia="仿宋_GB2312"/>
                <w:szCs w:val="21"/>
              </w:rPr>
            </w:pPr>
          </w:p>
        </w:tc>
      </w:tr>
      <w:tr w:rsidR="00AE20DB" w:rsidRPr="00EE7BB6" w:rsidTr="005502C8">
        <w:trPr>
          <w:trHeight w:val="567"/>
          <w:jc w:val="center"/>
        </w:trPr>
        <w:tc>
          <w:tcPr>
            <w:tcW w:w="1162" w:type="dxa"/>
          </w:tcPr>
          <w:p w:rsidR="00AE20DB" w:rsidRPr="00EE7BB6" w:rsidRDefault="00AE20DB" w:rsidP="005502C8">
            <w:pPr>
              <w:rPr>
                <w:rFonts w:eastAsia="仿宋_GB2312"/>
                <w:szCs w:val="21"/>
              </w:rPr>
            </w:pPr>
          </w:p>
        </w:tc>
        <w:tc>
          <w:tcPr>
            <w:tcW w:w="1418" w:type="dxa"/>
          </w:tcPr>
          <w:p w:rsidR="00AE20DB" w:rsidRPr="00EE7BB6" w:rsidRDefault="00AE20DB" w:rsidP="005502C8">
            <w:pPr>
              <w:rPr>
                <w:rFonts w:eastAsia="仿宋_GB2312"/>
                <w:szCs w:val="21"/>
              </w:rPr>
            </w:pPr>
          </w:p>
        </w:tc>
        <w:tc>
          <w:tcPr>
            <w:tcW w:w="850" w:type="dxa"/>
          </w:tcPr>
          <w:p w:rsidR="00AE20DB" w:rsidRPr="00EE7BB6" w:rsidRDefault="00AE20DB" w:rsidP="005502C8">
            <w:pPr>
              <w:rPr>
                <w:rFonts w:eastAsia="仿宋_GB2312"/>
                <w:szCs w:val="21"/>
              </w:rPr>
            </w:pPr>
          </w:p>
        </w:tc>
        <w:tc>
          <w:tcPr>
            <w:tcW w:w="1058" w:type="dxa"/>
          </w:tcPr>
          <w:p w:rsidR="00AE20DB" w:rsidRPr="00EE7BB6" w:rsidRDefault="00AE20DB" w:rsidP="005502C8">
            <w:pPr>
              <w:rPr>
                <w:rFonts w:eastAsia="仿宋_GB2312"/>
                <w:szCs w:val="21"/>
              </w:rPr>
            </w:pPr>
          </w:p>
        </w:tc>
        <w:tc>
          <w:tcPr>
            <w:tcW w:w="8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1480" w:type="dxa"/>
          </w:tcPr>
          <w:p w:rsidR="00AE20DB" w:rsidRPr="00EE7BB6" w:rsidRDefault="00AE20DB" w:rsidP="005502C8">
            <w:pPr>
              <w:rPr>
                <w:rFonts w:eastAsia="仿宋_GB2312"/>
                <w:szCs w:val="21"/>
              </w:rPr>
            </w:pPr>
          </w:p>
        </w:tc>
        <w:tc>
          <w:tcPr>
            <w:tcW w:w="1020" w:type="dxa"/>
          </w:tcPr>
          <w:p w:rsidR="00AE20DB" w:rsidRPr="00EE7BB6" w:rsidRDefault="00AE20DB" w:rsidP="005502C8">
            <w:pPr>
              <w:rPr>
                <w:rFonts w:eastAsia="仿宋_GB2312"/>
                <w:szCs w:val="21"/>
              </w:rPr>
            </w:pPr>
          </w:p>
        </w:tc>
        <w:tc>
          <w:tcPr>
            <w:tcW w:w="921" w:type="dxa"/>
          </w:tcPr>
          <w:p w:rsidR="00AE20DB" w:rsidRPr="00EE7BB6" w:rsidRDefault="00AE20DB" w:rsidP="005502C8">
            <w:pPr>
              <w:rPr>
                <w:rFonts w:eastAsia="仿宋_GB2312"/>
                <w:szCs w:val="21"/>
              </w:rPr>
            </w:pPr>
          </w:p>
        </w:tc>
      </w:tr>
    </w:tbl>
    <w:p w:rsidR="00AE20DB" w:rsidRDefault="00AE20DB" w:rsidP="00AE20DB">
      <w:pPr>
        <w:spacing w:line="440" w:lineRule="exact"/>
        <w:rPr>
          <w:rFonts w:eastAsia="仿宋_GB2312"/>
          <w:sz w:val="30"/>
          <w:szCs w:val="30"/>
        </w:rPr>
      </w:pPr>
    </w:p>
    <w:p w:rsidR="00AE20DB" w:rsidRDefault="00AE20DB" w:rsidP="00AE20DB">
      <w:pPr>
        <w:spacing w:line="440" w:lineRule="exact"/>
        <w:rPr>
          <w:rFonts w:eastAsia="黑体"/>
          <w:sz w:val="30"/>
          <w:szCs w:val="30"/>
        </w:rPr>
      </w:pPr>
      <w:r>
        <w:rPr>
          <w:rFonts w:eastAsia="仿宋_GB2312"/>
          <w:sz w:val="30"/>
          <w:szCs w:val="30"/>
        </w:rPr>
        <w:lastRenderedPageBreak/>
        <w:t>附件</w:t>
      </w:r>
      <w:r>
        <w:rPr>
          <w:rFonts w:eastAsia="仿宋_GB2312"/>
          <w:sz w:val="30"/>
          <w:szCs w:val="30"/>
        </w:rPr>
        <w:t>6</w:t>
      </w:r>
      <w:r>
        <w:rPr>
          <w:rFonts w:eastAsia="仿宋_GB2312"/>
          <w:sz w:val="30"/>
          <w:szCs w:val="30"/>
        </w:rPr>
        <w:t>：</w:t>
      </w:r>
    </w:p>
    <w:p w:rsidR="00AE20DB" w:rsidRDefault="00AE20DB" w:rsidP="00C23585">
      <w:pPr>
        <w:spacing w:beforeLines="50" w:afterLines="50" w:line="440" w:lineRule="exact"/>
        <w:jc w:val="center"/>
        <w:rPr>
          <w:rFonts w:eastAsia="黑体"/>
          <w:sz w:val="30"/>
          <w:szCs w:val="30"/>
        </w:rPr>
      </w:pPr>
      <w:r>
        <w:rPr>
          <w:rFonts w:eastAsia="黑体"/>
          <w:sz w:val="30"/>
          <w:szCs w:val="30"/>
        </w:rPr>
        <w:t>承包人主要施工管理人员表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2184"/>
        <w:gridCol w:w="1105"/>
        <w:gridCol w:w="1134"/>
        <w:gridCol w:w="1134"/>
        <w:gridCol w:w="4252"/>
      </w:tblGrid>
      <w:tr w:rsidR="00AE20DB" w:rsidRPr="00EE7BB6" w:rsidTr="005502C8">
        <w:trPr>
          <w:jc w:val="center"/>
        </w:trPr>
        <w:tc>
          <w:tcPr>
            <w:tcW w:w="2184"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名称</w:t>
            </w:r>
          </w:p>
        </w:tc>
        <w:tc>
          <w:tcPr>
            <w:tcW w:w="1105"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姓名</w:t>
            </w:r>
          </w:p>
        </w:tc>
        <w:tc>
          <w:tcPr>
            <w:tcW w:w="1134"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职务</w:t>
            </w:r>
          </w:p>
        </w:tc>
        <w:tc>
          <w:tcPr>
            <w:tcW w:w="1134"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职称</w:t>
            </w:r>
          </w:p>
        </w:tc>
        <w:tc>
          <w:tcPr>
            <w:tcW w:w="4252"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主要资历、经验及承担过的项目</w:t>
            </w:r>
          </w:p>
        </w:tc>
      </w:tr>
      <w:tr w:rsidR="00AE20DB" w:rsidRPr="00EE7BB6" w:rsidTr="005502C8">
        <w:trPr>
          <w:jc w:val="center"/>
        </w:trPr>
        <w:tc>
          <w:tcPr>
            <w:tcW w:w="9809" w:type="dxa"/>
            <w:gridSpan w:val="5"/>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一、总部人员</w:t>
            </w:r>
          </w:p>
        </w:tc>
      </w:tr>
      <w:tr w:rsidR="00AE20DB" w:rsidRPr="00EE7BB6" w:rsidTr="005502C8">
        <w:trPr>
          <w:jc w:val="center"/>
        </w:trPr>
        <w:tc>
          <w:tcPr>
            <w:tcW w:w="2184" w:type="dxa"/>
            <w:tcBorders>
              <w:top w:val="nil"/>
              <w:bottom w:val="nil"/>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项目主管</w:t>
            </w:r>
          </w:p>
        </w:tc>
        <w:tc>
          <w:tcPr>
            <w:tcW w:w="1105"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nil"/>
              <w:bottom w:val="nil"/>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其他人员</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nil"/>
              <w:bottom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9809" w:type="dxa"/>
            <w:gridSpan w:val="5"/>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二、现场人员</w:t>
            </w: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项目经理</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项目副经理</w:t>
            </w:r>
            <w:r w:rsidRPr="00EE7BB6">
              <w:rPr>
                <w:rFonts w:eastAsia="仿宋_GB2312" w:hint="eastAsia"/>
                <w:szCs w:val="21"/>
              </w:rPr>
              <w:t>（如要求）</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技术负责人</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color w:val="FF0000"/>
                <w:szCs w:val="21"/>
              </w:rPr>
            </w:pPr>
            <w:r w:rsidRPr="00EE7BB6">
              <w:rPr>
                <w:rFonts w:eastAsia="仿宋_GB2312" w:hint="eastAsia"/>
                <w:color w:val="FF0000"/>
                <w:szCs w:val="21"/>
              </w:rPr>
              <w:t>施工员</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color w:val="FF0000"/>
                <w:szCs w:val="21"/>
              </w:rPr>
            </w:pPr>
            <w:proofErr w:type="gramStart"/>
            <w:r w:rsidRPr="00EE7BB6">
              <w:rPr>
                <w:rFonts w:eastAsia="仿宋_GB2312"/>
                <w:color w:val="FF0000"/>
                <w:szCs w:val="21"/>
              </w:rPr>
              <w:t>质量</w:t>
            </w:r>
            <w:r w:rsidRPr="00EE7BB6">
              <w:rPr>
                <w:rFonts w:eastAsia="仿宋_GB2312" w:hint="eastAsia"/>
                <w:color w:val="FF0000"/>
                <w:szCs w:val="21"/>
              </w:rPr>
              <w:t>员</w:t>
            </w:r>
            <w:proofErr w:type="gramEnd"/>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color w:val="FF0000"/>
                <w:szCs w:val="21"/>
              </w:rPr>
            </w:pPr>
            <w:r w:rsidRPr="00EE7BB6">
              <w:rPr>
                <w:rFonts w:eastAsia="仿宋_GB2312" w:hint="eastAsia"/>
                <w:color w:val="FF0000"/>
                <w:szCs w:val="21"/>
              </w:rPr>
              <w:t>安全员</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color w:val="FF0000"/>
                <w:szCs w:val="21"/>
              </w:rPr>
            </w:pPr>
            <w:r w:rsidRPr="00EE7BB6">
              <w:rPr>
                <w:rFonts w:eastAsia="仿宋_GB2312" w:hint="eastAsia"/>
                <w:color w:val="FF0000"/>
                <w:szCs w:val="21"/>
              </w:rPr>
              <w:t>资料员</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color w:val="FF0000"/>
                <w:szCs w:val="21"/>
              </w:rPr>
            </w:pPr>
            <w:proofErr w:type="gramStart"/>
            <w:r w:rsidRPr="00EE7BB6">
              <w:rPr>
                <w:rFonts w:eastAsia="仿宋_GB2312"/>
                <w:color w:val="FF0000"/>
                <w:szCs w:val="21"/>
              </w:rPr>
              <w:t>取样</w:t>
            </w:r>
            <w:r w:rsidRPr="00EE7BB6">
              <w:rPr>
                <w:rFonts w:eastAsia="仿宋_GB2312" w:hint="eastAsia"/>
                <w:color w:val="FF0000"/>
                <w:szCs w:val="21"/>
              </w:rPr>
              <w:t>员</w:t>
            </w:r>
            <w:r w:rsidRPr="00EE7BB6">
              <w:rPr>
                <w:rFonts w:eastAsia="仿宋_GB2312"/>
                <w:color w:val="FF0000"/>
                <w:szCs w:val="21"/>
              </w:rPr>
              <w:t>或试验</w:t>
            </w:r>
            <w:r w:rsidRPr="00EE7BB6">
              <w:rPr>
                <w:rFonts w:eastAsia="仿宋_GB2312" w:hint="eastAsia"/>
                <w:color w:val="FF0000"/>
                <w:szCs w:val="21"/>
              </w:rPr>
              <w:t>员</w:t>
            </w:r>
            <w:proofErr w:type="gramEnd"/>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vMerge w:val="restart"/>
            <w:tcBorders>
              <w:top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其他人员</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vMerge/>
            <w:vAlign w:val="center"/>
          </w:tcPr>
          <w:p w:rsidR="00AE20DB" w:rsidRPr="00EE7BB6" w:rsidRDefault="00AE20DB" w:rsidP="005502C8">
            <w:pPr>
              <w:pStyle w:val="aff2"/>
              <w:spacing w:after="0" w:line="440" w:lineRule="exact"/>
              <w:ind w:left="63" w:right="63"/>
              <w:rPr>
                <w:rFonts w:eastAsia="仿宋_GB2312"/>
                <w:szCs w:val="21"/>
              </w:rPr>
            </w:pPr>
          </w:p>
        </w:tc>
        <w:tc>
          <w:tcPr>
            <w:tcW w:w="1105" w:type="dxa"/>
            <w:tcBorders>
              <w:bottom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tcBorders>
              <w:bottom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tcBorders>
              <w:bottom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tcBorders>
              <w:bottom w:val="nil"/>
            </w:tcBorders>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vMerge/>
            <w:vAlign w:val="center"/>
          </w:tcPr>
          <w:p w:rsidR="00AE20DB" w:rsidRPr="00EE7BB6" w:rsidRDefault="00AE20DB" w:rsidP="005502C8">
            <w:pPr>
              <w:pStyle w:val="aff2"/>
              <w:spacing w:after="0" w:line="440" w:lineRule="exact"/>
              <w:ind w:left="63" w:right="63"/>
              <w:rPr>
                <w:rFonts w:eastAsia="仿宋_GB2312"/>
                <w:szCs w:val="21"/>
              </w:rPr>
            </w:pP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vMerge/>
            <w:vAlign w:val="center"/>
          </w:tcPr>
          <w:p w:rsidR="00AE20DB" w:rsidRPr="00EE7BB6" w:rsidRDefault="00AE20DB" w:rsidP="005502C8">
            <w:pPr>
              <w:pStyle w:val="aff2"/>
              <w:spacing w:after="0" w:line="440" w:lineRule="exact"/>
              <w:ind w:left="63" w:right="63"/>
              <w:rPr>
                <w:rFonts w:eastAsia="仿宋_GB2312"/>
                <w:szCs w:val="21"/>
              </w:rPr>
            </w:pP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vMerge/>
            <w:vAlign w:val="center"/>
          </w:tcPr>
          <w:p w:rsidR="00AE20DB" w:rsidRPr="00EE7BB6" w:rsidRDefault="00AE20DB" w:rsidP="005502C8">
            <w:pPr>
              <w:pStyle w:val="aff2"/>
              <w:spacing w:after="0" w:line="440" w:lineRule="exact"/>
              <w:ind w:left="63" w:right="63"/>
              <w:rPr>
                <w:rFonts w:eastAsia="仿宋_GB2312"/>
                <w:szCs w:val="21"/>
              </w:rPr>
            </w:pP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vMerge/>
            <w:tcBorders>
              <w:bottom w:val="single" w:sz="12" w:space="0" w:color="auto"/>
            </w:tcBorders>
            <w:vAlign w:val="center"/>
          </w:tcPr>
          <w:p w:rsidR="00AE20DB" w:rsidRPr="00EE7BB6" w:rsidRDefault="00AE20DB" w:rsidP="005502C8">
            <w:pPr>
              <w:pStyle w:val="aff2"/>
              <w:spacing w:after="0" w:line="440" w:lineRule="exact"/>
              <w:ind w:left="63" w:right="63"/>
              <w:rPr>
                <w:rFonts w:eastAsia="仿宋_GB2312"/>
                <w:sz w:val="28"/>
                <w:szCs w:val="30"/>
              </w:rPr>
            </w:pPr>
          </w:p>
        </w:tc>
        <w:tc>
          <w:tcPr>
            <w:tcW w:w="1105" w:type="dxa"/>
            <w:tcBorders>
              <w:bottom w:val="single" w:sz="12" w:space="0" w:color="auto"/>
            </w:tcBorders>
            <w:vAlign w:val="center"/>
          </w:tcPr>
          <w:p w:rsidR="00AE20DB" w:rsidRPr="00EE7BB6" w:rsidRDefault="00AE20DB" w:rsidP="005502C8">
            <w:pPr>
              <w:pStyle w:val="aff2"/>
              <w:spacing w:after="0" w:line="440" w:lineRule="exact"/>
              <w:ind w:left="63" w:right="63"/>
              <w:rPr>
                <w:rFonts w:eastAsia="仿宋_GB2312"/>
                <w:sz w:val="28"/>
                <w:szCs w:val="30"/>
              </w:rPr>
            </w:pPr>
          </w:p>
        </w:tc>
        <w:tc>
          <w:tcPr>
            <w:tcW w:w="1134" w:type="dxa"/>
            <w:tcBorders>
              <w:bottom w:val="single" w:sz="12" w:space="0" w:color="auto"/>
            </w:tcBorders>
            <w:vAlign w:val="center"/>
          </w:tcPr>
          <w:p w:rsidR="00AE20DB" w:rsidRPr="00EE7BB6" w:rsidRDefault="00AE20DB" w:rsidP="005502C8">
            <w:pPr>
              <w:pStyle w:val="aff2"/>
              <w:spacing w:after="0" w:line="440" w:lineRule="exact"/>
              <w:ind w:left="63" w:right="63"/>
              <w:rPr>
                <w:rFonts w:eastAsia="仿宋_GB2312"/>
                <w:sz w:val="30"/>
                <w:szCs w:val="30"/>
              </w:rPr>
            </w:pPr>
          </w:p>
        </w:tc>
        <w:tc>
          <w:tcPr>
            <w:tcW w:w="1134" w:type="dxa"/>
            <w:tcBorders>
              <w:bottom w:val="single" w:sz="12" w:space="0" w:color="auto"/>
            </w:tcBorders>
            <w:vAlign w:val="center"/>
          </w:tcPr>
          <w:p w:rsidR="00AE20DB" w:rsidRPr="00EE7BB6" w:rsidRDefault="00AE20DB" w:rsidP="005502C8">
            <w:pPr>
              <w:pStyle w:val="aff2"/>
              <w:spacing w:after="0" w:line="440" w:lineRule="exact"/>
              <w:ind w:left="63" w:right="63"/>
              <w:rPr>
                <w:rFonts w:eastAsia="仿宋_GB2312"/>
                <w:sz w:val="30"/>
                <w:szCs w:val="30"/>
              </w:rPr>
            </w:pPr>
          </w:p>
        </w:tc>
        <w:tc>
          <w:tcPr>
            <w:tcW w:w="4252" w:type="dxa"/>
            <w:tcBorders>
              <w:bottom w:val="single" w:sz="12" w:space="0" w:color="auto"/>
            </w:tcBorders>
            <w:vAlign w:val="center"/>
          </w:tcPr>
          <w:p w:rsidR="00AE20DB" w:rsidRPr="00EE7BB6" w:rsidRDefault="00AE20DB" w:rsidP="005502C8">
            <w:pPr>
              <w:pStyle w:val="aff2"/>
              <w:spacing w:after="0" w:line="440" w:lineRule="exact"/>
              <w:ind w:left="63" w:right="63"/>
              <w:rPr>
                <w:rFonts w:eastAsia="仿宋_GB2312"/>
                <w:sz w:val="30"/>
                <w:szCs w:val="30"/>
              </w:rPr>
            </w:pPr>
          </w:p>
        </w:tc>
      </w:tr>
    </w:tbl>
    <w:p w:rsidR="00AE20DB" w:rsidRDefault="00AE20DB" w:rsidP="00AE20DB">
      <w:pPr>
        <w:spacing w:line="440" w:lineRule="exact"/>
        <w:rPr>
          <w:rFonts w:eastAsia="黑体"/>
          <w:sz w:val="30"/>
          <w:szCs w:val="30"/>
        </w:rPr>
      </w:pPr>
      <w:r>
        <w:rPr>
          <w:rFonts w:eastAsia="仿宋_GB2312"/>
          <w:sz w:val="30"/>
          <w:szCs w:val="30"/>
        </w:rPr>
        <w:br w:type="page"/>
      </w:r>
      <w:r>
        <w:rPr>
          <w:rFonts w:eastAsia="仿宋_GB2312"/>
          <w:sz w:val="30"/>
          <w:szCs w:val="30"/>
        </w:rPr>
        <w:lastRenderedPageBreak/>
        <w:t>附件</w:t>
      </w:r>
      <w:r>
        <w:rPr>
          <w:rFonts w:eastAsia="仿宋_GB2312"/>
          <w:sz w:val="30"/>
          <w:szCs w:val="30"/>
        </w:rPr>
        <w:t>7</w:t>
      </w:r>
      <w:r>
        <w:rPr>
          <w:rFonts w:eastAsia="仿宋_GB2312"/>
          <w:sz w:val="30"/>
          <w:szCs w:val="30"/>
        </w:rPr>
        <w:t>：</w:t>
      </w:r>
    </w:p>
    <w:p w:rsidR="00AE20DB" w:rsidRDefault="00AE20DB" w:rsidP="00C23585">
      <w:pPr>
        <w:spacing w:beforeLines="50" w:afterLines="50" w:line="440" w:lineRule="exact"/>
        <w:jc w:val="center"/>
        <w:rPr>
          <w:rFonts w:eastAsia="黑体"/>
          <w:sz w:val="30"/>
          <w:szCs w:val="30"/>
        </w:rPr>
      </w:pPr>
      <w:r>
        <w:rPr>
          <w:rFonts w:eastAsia="黑体"/>
          <w:sz w:val="30"/>
          <w:szCs w:val="30"/>
        </w:rPr>
        <w:t>分包人主要施工管理人员表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2184"/>
        <w:gridCol w:w="1105"/>
        <w:gridCol w:w="1134"/>
        <w:gridCol w:w="1134"/>
        <w:gridCol w:w="4252"/>
      </w:tblGrid>
      <w:tr w:rsidR="00AE20DB" w:rsidRPr="00EE7BB6" w:rsidTr="005502C8">
        <w:trPr>
          <w:jc w:val="center"/>
        </w:trPr>
        <w:tc>
          <w:tcPr>
            <w:tcW w:w="2184"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名称</w:t>
            </w:r>
          </w:p>
        </w:tc>
        <w:tc>
          <w:tcPr>
            <w:tcW w:w="1105"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姓名</w:t>
            </w:r>
          </w:p>
        </w:tc>
        <w:tc>
          <w:tcPr>
            <w:tcW w:w="1134"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职务</w:t>
            </w:r>
          </w:p>
        </w:tc>
        <w:tc>
          <w:tcPr>
            <w:tcW w:w="1134"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职称</w:t>
            </w:r>
          </w:p>
        </w:tc>
        <w:tc>
          <w:tcPr>
            <w:tcW w:w="4252" w:type="dxa"/>
            <w:tcBorders>
              <w:top w:val="single" w:sz="12" w:space="0" w:color="auto"/>
              <w:bottom w:val="doub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主要资历、经验及承担过的项目</w:t>
            </w:r>
          </w:p>
        </w:tc>
      </w:tr>
      <w:tr w:rsidR="00AE20DB" w:rsidRPr="00EE7BB6" w:rsidTr="005502C8">
        <w:trPr>
          <w:jc w:val="center"/>
        </w:trPr>
        <w:tc>
          <w:tcPr>
            <w:tcW w:w="9809" w:type="dxa"/>
            <w:gridSpan w:val="5"/>
            <w:tcBorders>
              <w:top w:val="doub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一、总部人员</w:t>
            </w:r>
          </w:p>
        </w:tc>
      </w:tr>
      <w:tr w:rsidR="00AE20DB" w:rsidRPr="00EE7BB6" w:rsidTr="005502C8">
        <w:trPr>
          <w:jc w:val="center"/>
        </w:trPr>
        <w:tc>
          <w:tcPr>
            <w:tcW w:w="2184" w:type="dxa"/>
            <w:tcBorders>
              <w:top w:val="nil"/>
              <w:bottom w:val="nil"/>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项目主管</w:t>
            </w:r>
          </w:p>
        </w:tc>
        <w:tc>
          <w:tcPr>
            <w:tcW w:w="1105"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tcBorders>
              <w:top w:val="nil"/>
            </w:tcBorders>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nil"/>
              <w:bottom w:val="nil"/>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其他人员</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nil"/>
              <w:bottom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9809" w:type="dxa"/>
            <w:gridSpan w:val="5"/>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二、现场人员</w:t>
            </w: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项目经理</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项目副经理</w:t>
            </w:r>
            <w:r w:rsidRPr="00EE7BB6">
              <w:rPr>
                <w:rFonts w:eastAsia="仿宋_GB2312" w:hint="eastAsia"/>
                <w:szCs w:val="21"/>
              </w:rPr>
              <w:t>（如要求）</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技术负责人</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color w:val="FF0000"/>
                <w:szCs w:val="21"/>
              </w:rPr>
            </w:pPr>
            <w:r w:rsidRPr="00EE7BB6">
              <w:rPr>
                <w:rFonts w:eastAsia="仿宋_GB2312" w:hint="eastAsia"/>
                <w:color w:val="FF0000"/>
                <w:szCs w:val="21"/>
              </w:rPr>
              <w:t>施工员</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color w:val="FF0000"/>
                <w:szCs w:val="21"/>
              </w:rPr>
            </w:pPr>
            <w:proofErr w:type="gramStart"/>
            <w:r w:rsidRPr="00EE7BB6">
              <w:rPr>
                <w:rFonts w:eastAsia="仿宋_GB2312"/>
                <w:color w:val="FF0000"/>
                <w:szCs w:val="21"/>
              </w:rPr>
              <w:t>质量</w:t>
            </w:r>
            <w:r w:rsidRPr="00EE7BB6">
              <w:rPr>
                <w:rFonts w:eastAsia="仿宋_GB2312" w:hint="eastAsia"/>
                <w:color w:val="FF0000"/>
                <w:szCs w:val="21"/>
              </w:rPr>
              <w:t>员</w:t>
            </w:r>
            <w:proofErr w:type="gramEnd"/>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color w:val="FF0000"/>
                <w:szCs w:val="21"/>
              </w:rPr>
            </w:pPr>
            <w:r w:rsidRPr="00EE7BB6">
              <w:rPr>
                <w:rFonts w:eastAsia="仿宋_GB2312" w:hint="eastAsia"/>
                <w:color w:val="FF0000"/>
                <w:szCs w:val="21"/>
              </w:rPr>
              <w:t>安全员</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color w:val="FF0000"/>
                <w:szCs w:val="21"/>
              </w:rPr>
            </w:pPr>
            <w:r w:rsidRPr="00EE7BB6">
              <w:rPr>
                <w:rFonts w:eastAsia="仿宋_GB2312" w:hint="eastAsia"/>
                <w:color w:val="FF0000"/>
                <w:szCs w:val="21"/>
              </w:rPr>
              <w:t>资料员</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tcBorders>
              <w:top w:val="single" w:sz="6" w:space="0" w:color="auto"/>
              <w:bottom w:val="single" w:sz="6" w:space="0" w:color="auto"/>
            </w:tcBorders>
            <w:vAlign w:val="center"/>
          </w:tcPr>
          <w:p w:rsidR="00AE20DB" w:rsidRPr="00EE7BB6" w:rsidRDefault="00AE20DB" w:rsidP="005502C8">
            <w:pPr>
              <w:pStyle w:val="aff2"/>
              <w:spacing w:after="0" w:line="440" w:lineRule="exact"/>
              <w:ind w:left="63" w:right="63"/>
              <w:rPr>
                <w:rFonts w:eastAsia="仿宋_GB2312"/>
                <w:color w:val="FF0000"/>
                <w:szCs w:val="21"/>
              </w:rPr>
            </w:pPr>
            <w:proofErr w:type="gramStart"/>
            <w:r w:rsidRPr="00EE7BB6">
              <w:rPr>
                <w:rFonts w:eastAsia="仿宋_GB2312"/>
                <w:color w:val="FF0000"/>
                <w:szCs w:val="21"/>
              </w:rPr>
              <w:t>取样</w:t>
            </w:r>
            <w:r w:rsidRPr="00EE7BB6">
              <w:rPr>
                <w:rFonts w:eastAsia="仿宋_GB2312" w:hint="eastAsia"/>
                <w:color w:val="FF0000"/>
                <w:szCs w:val="21"/>
              </w:rPr>
              <w:t>员</w:t>
            </w:r>
            <w:r w:rsidRPr="00EE7BB6">
              <w:rPr>
                <w:rFonts w:eastAsia="仿宋_GB2312"/>
                <w:color w:val="FF0000"/>
                <w:szCs w:val="21"/>
              </w:rPr>
              <w:t>或试验</w:t>
            </w:r>
            <w:r w:rsidRPr="00EE7BB6">
              <w:rPr>
                <w:rFonts w:eastAsia="仿宋_GB2312" w:hint="eastAsia"/>
                <w:color w:val="FF0000"/>
                <w:szCs w:val="21"/>
              </w:rPr>
              <w:t>员</w:t>
            </w:r>
            <w:proofErr w:type="gramEnd"/>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vMerge w:val="restart"/>
            <w:tcBorders>
              <w:top w:val="single" w:sz="6" w:space="0" w:color="auto"/>
            </w:tcBorders>
            <w:vAlign w:val="center"/>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其他人员</w:t>
            </w: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vMerge/>
            <w:vAlign w:val="center"/>
          </w:tcPr>
          <w:p w:rsidR="00AE20DB" w:rsidRPr="00EE7BB6" w:rsidRDefault="00AE20DB" w:rsidP="005502C8">
            <w:pPr>
              <w:pStyle w:val="aff2"/>
              <w:spacing w:after="0" w:line="440" w:lineRule="exact"/>
              <w:ind w:left="63" w:right="63"/>
              <w:rPr>
                <w:rFonts w:eastAsia="仿宋_GB2312"/>
                <w:szCs w:val="21"/>
              </w:rPr>
            </w:pPr>
          </w:p>
        </w:tc>
        <w:tc>
          <w:tcPr>
            <w:tcW w:w="1105" w:type="dxa"/>
            <w:tcBorders>
              <w:bottom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tcBorders>
              <w:bottom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tcBorders>
              <w:bottom w:val="nil"/>
            </w:tcBorders>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tcBorders>
              <w:bottom w:val="nil"/>
            </w:tcBorders>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vMerge/>
            <w:vAlign w:val="center"/>
          </w:tcPr>
          <w:p w:rsidR="00AE20DB" w:rsidRPr="00EE7BB6" w:rsidRDefault="00AE20DB" w:rsidP="005502C8">
            <w:pPr>
              <w:pStyle w:val="aff2"/>
              <w:spacing w:after="0" w:line="440" w:lineRule="exact"/>
              <w:ind w:left="63" w:right="63"/>
              <w:rPr>
                <w:rFonts w:eastAsia="仿宋_GB2312"/>
                <w:szCs w:val="21"/>
              </w:rPr>
            </w:pP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vMerge/>
            <w:vAlign w:val="center"/>
          </w:tcPr>
          <w:p w:rsidR="00AE20DB" w:rsidRPr="00EE7BB6" w:rsidRDefault="00AE20DB" w:rsidP="005502C8">
            <w:pPr>
              <w:pStyle w:val="aff2"/>
              <w:spacing w:after="0" w:line="440" w:lineRule="exact"/>
              <w:ind w:left="63" w:right="63"/>
              <w:rPr>
                <w:rFonts w:eastAsia="仿宋_GB2312"/>
                <w:szCs w:val="21"/>
              </w:rPr>
            </w:pP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vMerge/>
            <w:vAlign w:val="center"/>
          </w:tcPr>
          <w:p w:rsidR="00AE20DB" w:rsidRPr="00EE7BB6" w:rsidRDefault="00AE20DB" w:rsidP="005502C8">
            <w:pPr>
              <w:pStyle w:val="aff2"/>
              <w:spacing w:after="0" w:line="440" w:lineRule="exact"/>
              <w:ind w:left="63" w:right="63"/>
              <w:rPr>
                <w:rFonts w:eastAsia="仿宋_GB2312"/>
                <w:szCs w:val="21"/>
              </w:rPr>
            </w:pPr>
          </w:p>
        </w:tc>
        <w:tc>
          <w:tcPr>
            <w:tcW w:w="1105"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vAlign w:val="center"/>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rPr>
          <w:jc w:val="center"/>
        </w:trPr>
        <w:tc>
          <w:tcPr>
            <w:tcW w:w="2184" w:type="dxa"/>
            <w:vMerge/>
            <w:tcBorders>
              <w:bottom w:val="single" w:sz="12"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105" w:type="dxa"/>
            <w:tcBorders>
              <w:bottom w:val="single" w:sz="12"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tcBorders>
              <w:bottom w:val="single" w:sz="12"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1134" w:type="dxa"/>
            <w:tcBorders>
              <w:bottom w:val="single" w:sz="12"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c>
          <w:tcPr>
            <w:tcW w:w="4252" w:type="dxa"/>
            <w:tcBorders>
              <w:bottom w:val="single" w:sz="12" w:space="0" w:color="auto"/>
            </w:tcBorders>
            <w:vAlign w:val="center"/>
          </w:tcPr>
          <w:p w:rsidR="00AE20DB" w:rsidRPr="00EE7BB6" w:rsidRDefault="00AE20DB" w:rsidP="005502C8">
            <w:pPr>
              <w:pStyle w:val="aff2"/>
              <w:spacing w:after="0" w:line="440" w:lineRule="exact"/>
              <w:ind w:left="63" w:right="63"/>
              <w:rPr>
                <w:rFonts w:eastAsia="仿宋_GB2312"/>
                <w:szCs w:val="21"/>
              </w:rPr>
            </w:pPr>
          </w:p>
        </w:tc>
      </w:tr>
    </w:tbl>
    <w:p w:rsidR="00AE20DB" w:rsidRDefault="00AE20DB" w:rsidP="00AE20DB">
      <w:pPr>
        <w:spacing w:line="440" w:lineRule="exact"/>
        <w:rPr>
          <w:rFonts w:eastAsia="黑体"/>
          <w:sz w:val="30"/>
          <w:szCs w:val="30"/>
        </w:rPr>
      </w:pPr>
      <w:r>
        <w:rPr>
          <w:rFonts w:eastAsia="仿宋_GB2312"/>
          <w:sz w:val="30"/>
          <w:szCs w:val="30"/>
        </w:rPr>
        <w:br w:type="page"/>
      </w:r>
      <w:r>
        <w:rPr>
          <w:rFonts w:eastAsia="仿宋_GB2312"/>
          <w:sz w:val="30"/>
          <w:szCs w:val="30"/>
        </w:rPr>
        <w:lastRenderedPageBreak/>
        <w:t>附件</w:t>
      </w:r>
      <w:r>
        <w:rPr>
          <w:rFonts w:eastAsia="仿宋_GB2312"/>
          <w:sz w:val="30"/>
          <w:szCs w:val="30"/>
        </w:rPr>
        <w:t>8</w:t>
      </w:r>
      <w:r>
        <w:rPr>
          <w:rFonts w:eastAsia="仿宋_GB2312"/>
          <w:sz w:val="30"/>
          <w:szCs w:val="30"/>
        </w:rPr>
        <w:t>：</w:t>
      </w:r>
    </w:p>
    <w:p w:rsidR="00AE20DB" w:rsidRDefault="00AE20DB" w:rsidP="00C23585">
      <w:pPr>
        <w:spacing w:beforeLines="50" w:afterLines="50" w:line="440" w:lineRule="exact"/>
        <w:jc w:val="center"/>
        <w:rPr>
          <w:rFonts w:eastAsia="黑体"/>
          <w:sz w:val="30"/>
          <w:szCs w:val="30"/>
        </w:rPr>
      </w:pPr>
      <w:r>
        <w:rPr>
          <w:rFonts w:eastAsia="黑体"/>
          <w:sz w:val="30"/>
          <w:szCs w:val="30"/>
        </w:rPr>
        <w:t>履约担保</w:t>
      </w:r>
    </w:p>
    <w:p w:rsidR="00AE20DB" w:rsidRDefault="00AE20DB" w:rsidP="00AE20DB">
      <w:pPr>
        <w:spacing w:line="440" w:lineRule="exact"/>
        <w:rPr>
          <w:rFonts w:eastAsia="仿宋_GB2312"/>
          <w:szCs w:val="21"/>
        </w:rPr>
      </w:pPr>
      <w:r>
        <w:rPr>
          <w:rFonts w:eastAsia="仿宋_GB2312"/>
          <w:szCs w:val="21"/>
          <w:u w:val="single"/>
        </w:rPr>
        <w:tab/>
      </w:r>
      <w:r>
        <w:rPr>
          <w:rFonts w:eastAsia="仿宋_GB2312"/>
          <w:szCs w:val="21"/>
        </w:rPr>
        <w:t>（发包人名称）：</w:t>
      </w:r>
    </w:p>
    <w:p w:rsidR="00AE20DB" w:rsidRDefault="00AE20DB" w:rsidP="00AE20DB">
      <w:pPr>
        <w:spacing w:line="360" w:lineRule="auto"/>
        <w:ind w:firstLineChars="200" w:firstLine="420"/>
        <w:rPr>
          <w:rFonts w:eastAsia="仿宋_GB2312"/>
          <w:szCs w:val="21"/>
        </w:rPr>
      </w:pPr>
      <w:r>
        <w:rPr>
          <w:rFonts w:eastAsia="仿宋_GB2312"/>
          <w:szCs w:val="21"/>
        </w:rPr>
        <w:t>鉴于（发包人名称，以下简称</w:t>
      </w:r>
      <w:r>
        <w:rPr>
          <w:rFonts w:eastAsia="仿宋_GB2312"/>
          <w:szCs w:val="21"/>
        </w:rPr>
        <w:t>“</w:t>
      </w:r>
      <w:r>
        <w:rPr>
          <w:rFonts w:eastAsia="仿宋_GB2312"/>
          <w:szCs w:val="21"/>
        </w:rPr>
        <w:t>发包人</w:t>
      </w:r>
      <w:r>
        <w:rPr>
          <w:rFonts w:eastAsia="仿宋_GB2312"/>
          <w:szCs w:val="21"/>
        </w:rPr>
        <w:t>”</w:t>
      </w:r>
      <w:r>
        <w:rPr>
          <w:rFonts w:eastAsia="仿宋_GB2312"/>
          <w:szCs w:val="21"/>
        </w:rPr>
        <w:t>）与（承包人名称）（以下称</w:t>
      </w:r>
      <w:r>
        <w:rPr>
          <w:rFonts w:eastAsia="仿宋_GB2312"/>
          <w:szCs w:val="21"/>
        </w:rPr>
        <w:t>“</w:t>
      </w:r>
      <w:r>
        <w:rPr>
          <w:rFonts w:eastAsia="仿宋_GB2312"/>
          <w:szCs w:val="21"/>
        </w:rPr>
        <w:t>承包人</w:t>
      </w:r>
      <w:r>
        <w:rPr>
          <w:rFonts w:eastAsia="仿宋_GB2312"/>
          <w:szCs w:val="21"/>
        </w:rPr>
        <w:t>”</w:t>
      </w:r>
      <w:r>
        <w:rPr>
          <w:rFonts w:eastAsia="仿宋_GB2312"/>
          <w:szCs w:val="21"/>
        </w:rPr>
        <w:t>）于年月日就（工程名称）施工及有关事项协商一致共同签订《建设工程施工合同》。我方愿意无条件地、不可撤销地就承包人履行与你方签订的合同，向你方提供连带责任担保。</w:t>
      </w:r>
    </w:p>
    <w:p w:rsidR="00AE20DB" w:rsidRDefault="00AE20DB" w:rsidP="00AE20DB">
      <w:pPr>
        <w:spacing w:line="360" w:lineRule="auto"/>
        <w:ind w:firstLineChars="200" w:firstLine="420"/>
        <w:rPr>
          <w:rFonts w:eastAsia="仿宋_GB2312"/>
          <w:szCs w:val="21"/>
        </w:rPr>
      </w:pPr>
      <w:r>
        <w:rPr>
          <w:rFonts w:eastAsia="仿宋_GB2312"/>
          <w:szCs w:val="21"/>
        </w:rPr>
        <w:t xml:space="preserve">1. </w:t>
      </w:r>
      <w:r>
        <w:rPr>
          <w:rFonts w:eastAsia="仿宋_GB2312"/>
          <w:szCs w:val="21"/>
        </w:rPr>
        <w:t>担保金额人民币（大写）元（</w:t>
      </w:r>
      <w:r>
        <w:rPr>
          <w:rFonts w:eastAsia="仿宋_GB2312"/>
          <w:szCs w:val="21"/>
        </w:rPr>
        <w:t>¥</w:t>
      </w:r>
      <w:r>
        <w:rPr>
          <w:rFonts w:eastAsia="仿宋_GB2312"/>
          <w:szCs w:val="21"/>
        </w:rPr>
        <w:t>）。</w:t>
      </w:r>
    </w:p>
    <w:p w:rsidR="00AE20DB" w:rsidRDefault="00AE20DB" w:rsidP="00AE20DB">
      <w:pPr>
        <w:spacing w:line="360" w:lineRule="auto"/>
        <w:ind w:firstLineChars="200" w:firstLine="420"/>
        <w:rPr>
          <w:rFonts w:eastAsia="仿宋_GB2312"/>
          <w:szCs w:val="21"/>
        </w:rPr>
      </w:pPr>
      <w:r>
        <w:rPr>
          <w:rFonts w:eastAsia="仿宋_GB2312"/>
          <w:szCs w:val="21"/>
        </w:rPr>
        <w:t xml:space="preserve">2. </w:t>
      </w:r>
      <w:r>
        <w:rPr>
          <w:rFonts w:eastAsia="仿宋_GB2312"/>
          <w:szCs w:val="21"/>
        </w:rPr>
        <w:t>担保有效期自你方与承包人签订的合同生效之日起至你方签发或应签发工程接收证书之日止。</w:t>
      </w:r>
    </w:p>
    <w:p w:rsidR="00AE20DB" w:rsidRDefault="00AE20DB" w:rsidP="00AE20DB">
      <w:pPr>
        <w:spacing w:line="360" w:lineRule="auto"/>
        <w:ind w:firstLineChars="200" w:firstLine="420"/>
        <w:rPr>
          <w:rFonts w:eastAsia="仿宋_GB2312"/>
          <w:szCs w:val="21"/>
        </w:rPr>
      </w:pPr>
      <w:r>
        <w:rPr>
          <w:rFonts w:eastAsia="仿宋_GB2312"/>
          <w:szCs w:val="21"/>
        </w:rPr>
        <w:t xml:space="preserve">3. </w:t>
      </w:r>
      <w:r>
        <w:rPr>
          <w:rFonts w:eastAsia="仿宋_GB2312"/>
          <w:szCs w:val="21"/>
        </w:rPr>
        <w:t>在本担保有效期内，因承包人违反合同约定的义务给你方造成经济损失时，我方在收到你方以书面形式提出的在担保金额内的赔偿要求后，在</w:t>
      </w:r>
      <w:r>
        <w:rPr>
          <w:rFonts w:eastAsia="仿宋_GB2312"/>
          <w:szCs w:val="21"/>
        </w:rPr>
        <w:t>7</w:t>
      </w:r>
      <w:r>
        <w:rPr>
          <w:rFonts w:eastAsia="仿宋_GB2312"/>
          <w:szCs w:val="21"/>
        </w:rPr>
        <w:t>天内无条件支付。</w:t>
      </w:r>
    </w:p>
    <w:p w:rsidR="00AE20DB" w:rsidRDefault="00AE20DB" w:rsidP="00AE20DB">
      <w:pPr>
        <w:spacing w:line="360" w:lineRule="auto"/>
        <w:ind w:firstLineChars="200" w:firstLine="420"/>
        <w:rPr>
          <w:rFonts w:eastAsia="仿宋_GB2312"/>
          <w:szCs w:val="21"/>
        </w:rPr>
      </w:pPr>
      <w:r>
        <w:rPr>
          <w:rFonts w:eastAsia="仿宋_GB2312"/>
          <w:szCs w:val="21"/>
        </w:rPr>
        <w:t xml:space="preserve">4. </w:t>
      </w:r>
      <w:r>
        <w:rPr>
          <w:rFonts w:eastAsia="仿宋_GB2312"/>
          <w:szCs w:val="21"/>
        </w:rPr>
        <w:t>你方和承包人按合同约定变更合同时，我方承担本担保规定的义务不变。</w:t>
      </w:r>
    </w:p>
    <w:p w:rsidR="00AE20DB" w:rsidRDefault="00AE20DB" w:rsidP="00AE20DB">
      <w:pPr>
        <w:spacing w:line="360" w:lineRule="auto"/>
        <w:ind w:firstLineChars="200" w:firstLine="420"/>
        <w:rPr>
          <w:rFonts w:eastAsia="仿宋_GB2312"/>
          <w:szCs w:val="21"/>
        </w:rPr>
      </w:pPr>
      <w:r>
        <w:rPr>
          <w:rFonts w:eastAsia="仿宋_GB2312"/>
          <w:szCs w:val="21"/>
        </w:rPr>
        <w:t xml:space="preserve">5. </w:t>
      </w:r>
      <w:r>
        <w:rPr>
          <w:rFonts w:eastAsia="仿宋_GB2312"/>
          <w:szCs w:val="21"/>
        </w:rPr>
        <w:t>因本保函发生的纠纷，可由双方协商解决，协商不成的，提请</w:t>
      </w:r>
      <w:r>
        <w:rPr>
          <w:rFonts w:eastAsia="仿宋_GB2312" w:hint="eastAsia"/>
          <w:szCs w:val="21"/>
          <w:u w:val="single"/>
        </w:rPr>
        <w:t>亳州</w:t>
      </w:r>
      <w:r>
        <w:rPr>
          <w:rFonts w:eastAsia="仿宋_GB2312"/>
          <w:szCs w:val="21"/>
          <w:u w:val="single"/>
        </w:rPr>
        <w:t>仲裁委员会</w:t>
      </w:r>
      <w:r>
        <w:rPr>
          <w:rFonts w:eastAsia="仿宋_GB2312"/>
          <w:szCs w:val="21"/>
        </w:rPr>
        <w:t>仲裁。</w:t>
      </w:r>
    </w:p>
    <w:p w:rsidR="00AE20DB" w:rsidRDefault="00AE20DB" w:rsidP="00AE20DB">
      <w:pPr>
        <w:spacing w:line="360" w:lineRule="auto"/>
        <w:ind w:firstLineChars="200" w:firstLine="420"/>
        <w:rPr>
          <w:rFonts w:eastAsia="仿宋_GB2312"/>
          <w:szCs w:val="21"/>
        </w:rPr>
      </w:pPr>
      <w:r>
        <w:rPr>
          <w:rFonts w:eastAsia="仿宋_GB2312"/>
          <w:szCs w:val="21"/>
        </w:rPr>
        <w:t xml:space="preserve">6. </w:t>
      </w:r>
      <w:r>
        <w:rPr>
          <w:rFonts w:eastAsia="仿宋_GB2312"/>
          <w:szCs w:val="21"/>
        </w:rPr>
        <w:t>本保函自我方法定代表人（或其授权代理人）签字并加盖公章之日起生效。</w:t>
      </w:r>
    </w:p>
    <w:p w:rsidR="00AE20DB" w:rsidRDefault="00AE20DB" w:rsidP="00AE20DB">
      <w:pPr>
        <w:spacing w:line="360" w:lineRule="auto"/>
        <w:rPr>
          <w:rFonts w:eastAsia="仿宋_GB2312"/>
          <w:szCs w:val="21"/>
        </w:rPr>
      </w:pPr>
      <w:r>
        <w:rPr>
          <w:rFonts w:eastAsia="仿宋_GB2312"/>
          <w:szCs w:val="21"/>
        </w:rPr>
        <w:t>担保人：（盖单位章）</w:t>
      </w:r>
    </w:p>
    <w:p w:rsidR="00AE20DB" w:rsidRDefault="00AE20DB" w:rsidP="00AE20DB">
      <w:pPr>
        <w:spacing w:line="360" w:lineRule="auto"/>
        <w:rPr>
          <w:rFonts w:eastAsia="仿宋_GB2312"/>
          <w:szCs w:val="21"/>
        </w:rPr>
      </w:pPr>
      <w:r>
        <w:rPr>
          <w:rFonts w:eastAsia="仿宋_GB2312"/>
          <w:szCs w:val="21"/>
        </w:rPr>
        <w:t>法定代表人或其委托代理人：（签字）</w:t>
      </w:r>
    </w:p>
    <w:p w:rsidR="00AE20DB" w:rsidRDefault="00AE20DB" w:rsidP="00AE20DB">
      <w:pPr>
        <w:spacing w:line="360" w:lineRule="auto"/>
        <w:rPr>
          <w:rFonts w:eastAsia="仿宋_GB2312"/>
          <w:szCs w:val="21"/>
        </w:rPr>
      </w:pPr>
      <w:r>
        <w:rPr>
          <w:rFonts w:eastAsia="仿宋_GB2312"/>
          <w:szCs w:val="21"/>
        </w:rPr>
        <w:t>地址：</w:t>
      </w:r>
    </w:p>
    <w:p w:rsidR="00AE20DB" w:rsidRDefault="00AE20DB" w:rsidP="00AE20DB">
      <w:pPr>
        <w:spacing w:line="360" w:lineRule="auto"/>
        <w:rPr>
          <w:rFonts w:eastAsia="仿宋_GB2312"/>
          <w:szCs w:val="21"/>
        </w:rPr>
      </w:pPr>
      <w:r>
        <w:rPr>
          <w:rFonts w:eastAsia="仿宋_GB2312"/>
          <w:szCs w:val="21"/>
        </w:rPr>
        <w:t>邮政编码：</w:t>
      </w:r>
    </w:p>
    <w:p w:rsidR="00AE20DB" w:rsidRDefault="00AE20DB" w:rsidP="00AE20DB">
      <w:pPr>
        <w:spacing w:line="360" w:lineRule="auto"/>
        <w:rPr>
          <w:rFonts w:eastAsia="仿宋_GB2312"/>
          <w:szCs w:val="21"/>
          <w:u w:val="single"/>
        </w:rPr>
      </w:pPr>
      <w:r>
        <w:rPr>
          <w:rFonts w:eastAsia="仿宋_GB2312"/>
          <w:szCs w:val="21"/>
        </w:rPr>
        <w:t>电话：</w:t>
      </w:r>
    </w:p>
    <w:p w:rsidR="00AE20DB" w:rsidRDefault="00AE20DB" w:rsidP="00AE20DB">
      <w:pPr>
        <w:spacing w:line="360" w:lineRule="auto"/>
        <w:rPr>
          <w:rFonts w:eastAsia="仿宋_GB2312"/>
          <w:szCs w:val="21"/>
        </w:rPr>
      </w:pPr>
      <w:r>
        <w:rPr>
          <w:rFonts w:eastAsia="仿宋_GB2312"/>
          <w:szCs w:val="21"/>
        </w:rPr>
        <w:t>传真：</w:t>
      </w:r>
    </w:p>
    <w:p w:rsidR="00AE20DB" w:rsidRDefault="00AE20DB" w:rsidP="00AE20DB">
      <w:pPr>
        <w:spacing w:line="360" w:lineRule="auto"/>
        <w:ind w:left="1329" w:hangingChars="633" w:hanging="1329"/>
        <w:rPr>
          <w:rFonts w:eastAsia="仿宋_GB2312"/>
          <w:szCs w:val="21"/>
        </w:rPr>
      </w:pPr>
      <w:r>
        <w:rPr>
          <w:rFonts w:eastAsia="仿宋_GB2312"/>
          <w:szCs w:val="21"/>
        </w:rPr>
        <w:t>年月日</w:t>
      </w:r>
    </w:p>
    <w:p w:rsidR="00AE20DB" w:rsidRDefault="00AE20DB" w:rsidP="00AE20DB">
      <w:pPr>
        <w:spacing w:line="360" w:lineRule="auto"/>
        <w:ind w:left="1329" w:hangingChars="633" w:hanging="1329"/>
        <w:rPr>
          <w:rFonts w:eastAsia="仿宋_GB2312"/>
          <w:szCs w:val="21"/>
        </w:rPr>
      </w:pPr>
    </w:p>
    <w:p w:rsidR="00AE20DB" w:rsidRDefault="00AE20DB" w:rsidP="00AE20DB">
      <w:pPr>
        <w:spacing w:line="360" w:lineRule="auto"/>
        <w:ind w:left="1329" w:hangingChars="633" w:hanging="1329"/>
        <w:rPr>
          <w:rFonts w:eastAsia="仿宋_GB2312"/>
          <w:szCs w:val="21"/>
        </w:rPr>
      </w:pPr>
    </w:p>
    <w:p w:rsidR="00AE20DB" w:rsidRDefault="00AE20DB" w:rsidP="00AE20DB">
      <w:pPr>
        <w:spacing w:line="360" w:lineRule="auto"/>
        <w:ind w:left="1329" w:hangingChars="633" w:hanging="1329"/>
        <w:rPr>
          <w:rFonts w:eastAsia="仿宋_GB2312"/>
          <w:szCs w:val="21"/>
        </w:rPr>
      </w:pPr>
    </w:p>
    <w:p w:rsidR="00AE20DB" w:rsidRDefault="00AE20DB" w:rsidP="00AE20DB">
      <w:pPr>
        <w:spacing w:line="360" w:lineRule="auto"/>
        <w:ind w:left="1329" w:hangingChars="633" w:hanging="1329"/>
        <w:rPr>
          <w:rFonts w:eastAsia="仿宋_GB2312"/>
          <w:szCs w:val="21"/>
        </w:rPr>
      </w:pPr>
    </w:p>
    <w:p w:rsidR="00AE20DB" w:rsidRDefault="00AE20DB" w:rsidP="00AE20DB">
      <w:pPr>
        <w:spacing w:line="360" w:lineRule="auto"/>
        <w:ind w:left="1329" w:hangingChars="633" w:hanging="1329"/>
        <w:rPr>
          <w:rFonts w:eastAsia="仿宋_GB2312"/>
          <w:szCs w:val="21"/>
        </w:rPr>
      </w:pPr>
    </w:p>
    <w:p w:rsidR="00AE20DB" w:rsidRDefault="00AE20DB" w:rsidP="00AE20DB">
      <w:pPr>
        <w:spacing w:line="360" w:lineRule="auto"/>
        <w:ind w:left="1329" w:hangingChars="633" w:hanging="1329"/>
        <w:rPr>
          <w:rFonts w:eastAsia="仿宋_GB2312"/>
          <w:szCs w:val="21"/>
        </w:rPr>
      </w:pPr>
    </w:p>
    <w:p w:rsidR="00AE20DB" w:rsidRDefault="00AE20DB" w:rsidP="00AE20DB">
      <w:pPr>
        <w:spacing w:line="360" w:lineRule="auto"/>
        <w:ind w:left="1329" w:hangingChars="633" w:hanging="1329"/>
        <w:rPr>
          <w:rFonts w:eastAsia="仿宋_GB2312"/>
          <w:szCs w:val="21"/>
        </w:rPr>
      </w:pPr>
    </w:p>
    <w:p w:rsidR="00AE20DB" w:rsidRDefault="00AE20DB" w:rsidP="00AE20DB">
      <w:pPr>
        <w:spacing w:line="360" w:lineRule="auto"/>
        <w:ind w:left="1329" w:hangingChars="633" w:hanging="1329"/>
        <w:rPr>
          <w:rFonts w:eastAsia="仿宋_GB2312"/>
          <w:szCs w:val="21"/>
        </w:rPr>
      </w:pPr>
    </w:p>
    <w:p w:rsidR="00AE20DB" w:rsidRDefault="00AE20DB" w:rsidP="00AE20DB">
      <w:pPr>
        <w:spacing w:line="360" w:lineRule="auto"/>
        <w:rPr>
          <w:rFonts w:eastAsia="黑体"/>
          <w:sz w:val="30"/>
          <w:szCs w:val="30"/>
        </w:rPr>
      </w:pPr>
      <w:r>
        <w:rPr>
          <w:rFonts w:eastAsia="仿宋_GB2312"/>
          <w:sz w:val="30"/>
          <w:szCs w:val="30"/>
        </w:rPr>
        <w:lastRenderedPageBreak/>
        <w:t>附件</w:t>
      </w:r>
      <w:r>
        <w:rPr>
          <w:rFonts w:eastAsia="仿宋_GB2312"/>
          <w:sz w:val="30"/>
          <w:szCs w:val="30"/>
        </w:rPr>
        <w:t xml:space="preserve">9 </w:t>
      </w:r>
      <w:r>
        <w:rPr>
          <w:rFonts w:eastAsia="仿宋_GB2312"/>
          <w:sz w:val="30"/>
          <w:szCs w:val="30"/>
        </w:rPr>
        <w:t>：</w:t>
      </w:r>
    </w:p>
    <w:p w:rsidR="00AE20DB" w:rsidRDefault="00AE20DB" w:rsidP="00C23585">
      <w:pPr>
        <w:spacing w:beforeLines="50" w:afterLines="50" w:line="440" w:lineRule="exact"/>
        <w:jc w:val="center"/>
        <w:rPr>
          <w:rFonts w:eastAsia="黑体"/>
          <w:sz w:val="30"/>
          <w:szCs w:val="30"/>
        </w:rPr>
      </w:pPr>
      <w:r>
        <w:rPr>
          <w:rFonts w:eastAsia="黑体"/>
          <w:sz w:val="30"/>
          <w:szCs w:val="30"/>
        </w:rPr>
        <w:t>预付款担保</w:t>
      </w:r>
    </w:p>
    <w:p w:rsidR="00AE20DB" w:rsidRDefault="00AE20DB" w:rsidP="00AE20DB">
      <w:pPr>
        <w:spacing w:line="360" w:lineRule="auto"/>
        <w:rPr>
          <w:rFonts w:eastAsia="仿宋_GB2312"/>
          <w:szCs w:val="21"/>
        </w:rPr>
      </w:pPr>
      <w:r>
        <w:rPr>
          <w:rFonts w:eastAsia="仿宋_GB2312"/>
          <w:szCs w:val="21"/>
          <w:u w:val="single"/>
        </w:rPr>
        <w:tab/>
      </w:r>
      <w:r>
        <w:rPr>
          <w:rFonts w:eastAsia="仿宋_GB2312"/>
          <w:szCs w:val="21"/>
          <w:u w:val="single"/>
        </w:rPr>
        <w:tab/>
      </w:r>
      <w:r>
        <w:rPr>
          <w:rFonts w:eastAsia="仿宋_GB2312"/>
          <w:szCs w:val="21"/>
        </w:rPr>
        <w:t>（发包人名称）：</w:t>
      </w:r>
    </w:p>
    <w:p w:rsidR="00AE20DB" w:rsidRDefault="00AE20DB" w:rsidP="00AE20DB">
      <w:pPr>
        <w:spacing w:line="360" w:lineRule="auto"/>
        <w:rPr>
          <w:rFonts w:eastAsia="仿宋_GB2312"/>
          <w:szCs w:val="21"/>
        </w:rPr>
      </w:pPr>
      <w:r>
        <w:rPr>
          <w:rFonts w:eastAsia="仿宋_GB2312"/>
          <w:szCs w:val="21"/>
        </w:rPr>
        <w:t>根据（承包人名称）（以下称</w:t>
      </w:r>
      <w:r>
        <w:rPr>
          <w:rFonts w:eastAsia="仿宋_GB2312" w:hint="eastAsia"/>
          <w:szCs w:val="21"/>
        </w:rPr>
        <w:t>“</w:t>
      </w:r>
      <w:r>
        <w:rPr>
          <w:rFonts w:eastAsia="仿宋_GB2312"/>
          <w:szCs w:val="21"/>
        </w:rPr>
        <w:t>承包人</w:t>
      </w:r>
      <w:r>
        <w:rPr>
          <w:rFonts w:eastAsia="仿宋_GB2312" w:hint="eastAsia"/>
          <w:szCs w:val="21"/>
        </w:rPr>
        <w:t>”</w:t>
      </w:r>
      <w:r>
        <w:rPr>
          <w:rFonts w:eastAsia="仿宋_GB2312"/>
          <w:szCs w:val="21"/>
        </w:rPr>
        <w:t>）与</w:t>
      </w:r>
    </w:p>
    <w:p w:rsidR="00AE20DB" w:rsidRDefault="00AE20DB" w:rsidP="00AE20DB">
      <w:pPr>
        <w:spacing w:line="360" w:lineRule="auto"/>
        <w:rPr>
          <w:rFonts w:eastAsia="仿宋_GB2312"/>
          <w:szCs w:val="21"/>
        </w:rPr>
      </w:pPr>
      <w:r>
        <w:rPr>
          <w:rFonts w:eastAsia="仿宋_GB2312"/>
          <w:szCs w:val="21"/>
        </w:rPr>
        <w:t>（发包人名称）（以下简称</w:t>
      </w:r>
      <w:r>
        <w:rPr>
          <w:rFonts w:eastAsia="仿宋_GB2312" w:hint="eastAsia"/>
          <w:szCs w:val="21"/>
        </w:rPr>
        <w:t>“</w:t>
      </w:r>
      <w:r>
        <w:rPr>
          <w:rFonts w:eastAsia="仿宋_GB2312"/>
          <w:szCs w:val="21"/>
        </w:rPr>
        <w:t>发包人</w:t>
      </w:r>
      <w:r>
        <w:rPr>
          <w:rFonts w:eastAsia="仿宋_GB2312" w:hint="eastAsia"/>
          <w:szCs w:val="21"/>
        </w:rPr>
        <w:t>”</w:t>
      </w:r>
      <w:r>
        <w:rPr>
          <w:rFonts w:eastAsia="仿宋_GB2312"/>
          <w:szCs w:val="21"/>
        </w:rPr>
        <w:t>）</w:t>
      </w:r>
    </w:p>
    <w:p w:rsidR="00AE20DB" w:rsidRDefault="00AE20DB" w:rsidP="00AE20DB">
      <w:pPr>
        <w:spacing w:line="360" w:lineRule="auto"/>
        <w:rPr>
          <w:rFonts w:eastAsia="仿宋_GB2312"/>
          <w:szCs w:val="21"/>
        </w:rPr>
      </w:pPr>
      <w:r>
        <w:rPr>
          <w:rFonts w:eastAsia="仿宋_GB2312"/>
          <w:szCs w:val="21"/>
        </w:rPr>
        <w:t>于年月日签订的（工程名称）《建设工程施工合同》，承包人按约定的金额向</w:t>
      </w:r>
      <w:r>
        <w:rPr>
          <w:rFonts w:eastAsia="仿宋_GB2312" w:hint="eastAsia"/>
          <w:szCs w:val="21"/>
        </w:rPr>
        <w:t>你方</w:t>
      </w:r>
      <w:r>
        <w:rPr>
          <w:rFonts w:eastAsia="仿宋_GB2312"/>
          <w:szCs w:val="21"/>
        </w:rPr>
        <w:t>提交一份预付款担保，即有权得到</w:t>
      </w:r>
      <w:r>
        <w:rPr>
          <w:rFonts w:eastAsia="仿宋_GB2312" w:hint="eastAsia"/>
          <w:szCs w:val="21"/>
        </w:rPr>
        <w:t>你方</w:t>
      </w:r>
      <w:r>
        <w:rPr>
          <w:rFonts w:eastAsia="仿宋_GB2312"/>
          <w:szCs w:val="21"/>
        </w:rPr>
        <w:t>支付相等金额的预付款。我方愿意就你方提供给承包人的预付款</w:t>
      </w:r>
      <w:r>
        <w:rPr>
          <w:rFonts w:eastAsia="仿宋_GB2312" w:hint="eastAsia"/>
          <w:szCs w:val="21"/>
        </w:rPr>
        <w:t>为承包人</w:t>
      </w:r>
      <w:r>
        <w:rPr>
          <w:rFonts w:eastAsia="仿宋_GB2312"/>
          <w:szCs w:val="21"/>
        </w:rPr>
        <w:t>提供连带责任担保。</w:t>
      </w:r>
    </w:p>
    <w:p w:rsidR="00AE20DB" w:rsidRDefault="00AE20DB" w:rsidP="00AE20DB">
      <w:pPr>
        <w:spacing w:line="360" w:lineRule="auto"/>
        <w:ind w:firstLineChars="200" w:firstLine="420"/>
        <w:rPr>
          <w:rFonts w:eastAsia="仿宋_GB2312"/>
          <w:szCs w:val="21"/>
        </w:rPr>
      </w:pPr>
      <w:r>
        <w:rPr>
          <w:rFonts w:eastAsia="仿宋_GB2312" w:hint="eastAsia"/>
          <w:szCs w:val="21"/>
        </w:rPr>
        <w:t xml:space="preserve">1. </w:t>
      </w:r>
      <w:r>
        <w:rPr>
          <w:rFonts w:eastAsia="仿宋_GB2312"/>
          <w:szCs w:val="21"/>
        </w:rPr>
        <w:t>担保金额人民币（大写）</w:t>
      </w:r>
      <w:r>
        <w:rPr>
          <w:rFonts w:eastAsia="仿宋_GB2312" w:hint="eastAsia"/>
          <w:szCs w:val="21"/>
        </w:rPr>
        <w:t>元</w:t>
      </w:r>
      <w:r>
        <w:rPr>
          <w:rFonts w:eastAsia="仿宋_GB2312"/>
          <w:szCs w:val="21"/>
        </w:rPr>
        <w:t>（</w:t>
      </w:r>
      <w:r>
        <w:rPr>
          <w:rFonts w:eastAsia="仿宋_GB2312"/>
          <w:szCs w:val="21"/>
        </w:rPr>
        <w:t>¥</w:t>
      </w:r>
      <w:r>
        <w:rPr>
          <w:rFonts w:eastAsia="仿宋_GB2312"/>
          <w:szCs w:val="21"/>
        </w:rPr>
        <w:t>）。</w:t>
      </w:r>
    </w:p>
    <w:p w:rsidR="00AE20DB" w:rsidRDefault="00AE20DB" w:rsidP="00AE20DB">
      <w:pPr>
        <w:spacing w:line="360" w:lineRule="auto"/>
        <w:ind w:firstLineChars="200" w:firstLine="420"/>
        <w:rPr>
          <w:rFonts w:eastAsia="仿宋_GB2312"/>
          <w:szCs w:val="21"/>
        </w:rPr>
      </w:pPr>
      <w:r>
        <w:rPr>
          <w:rFonts w:eastAsia="仿宋_GB2312" w:hint="eastAsia"/>
          <w:szCs w:val="21"/>
        </w:rPr>
        <w:t xml:space="preserve">2. </w:t>
      </w:r>
      <w:r>
        <w:rPr>
          <w:rFonts w:eastAsia="仿宋_GB2312"/>
          <w:szCs w:val="21"/>
        </w:rPr>
        <w:t>担保有效期自预付款支付给承包人起生效，至</w:t>
      </w:r>
      <w:r>
        <w:rPr>
          <w:rFonts w:eastAsia="仿宋_GB2312" w:hint="eastAsia"/>
          <w:szCs w:val="21"/>
        </w:rPr>
        <w:t>你方</w:t>
      </w:r>
      <w:r>
        <w:rPr>
          <w:rFonts w:eastAsia="仿宋_GB2312"/>
          <w:szCs w:val="21"/>
        </w:rPr>
        <w:t>签发的</w:t>
      </w:r>
      <w:r>
        <w:rPr>
          <w:rFonts w:eastAsia="仿宋_GB2312" w:hint="eastAsia"/>
          <w:szCs w:val="21"/>
        </w:rPr>
        <w:t>进</w:t>
      </w:r>
      <w:r>
        <w:rPr>
          <w:rFonts w:eastAsia="仿宋_GB2312"/>
          <w:szCs w:val="21"/>
        </w:rPr>
        <w:t>度款支付证书说明已完全扣清止。</w:t>
      </w:r>
    </w:p>
    <w:p w:rsidR="00AE20DB" w:rsidRDefault="00AE20DB" w:rsidP="00AE20DB">
      <w:pPr>
        <w:spacing w:line="360" w:lineRule="auto"/>
        <w:ind w:firstLineChars="200" w:firstLine="420"/>
        <w:rPr>
          <w:rFonts w:eastAsia="仿宋_GB2312"/>
          <w:szCs w:val="21"/>
        </w:rPr>
      </w:pPr>
      <w:r>
        <w:rPr>
          <w:rFonts w:eastAsia="仿宋_GB2312" w:hint="eastAsia"/>
          <w:szCs w:val="21"/>
        </w:rPr>
        <w:t xml:space="preserve">3. </w:t>
      </w:r>
      <w:r>
        <w:rPr>
          <w:rFonts w:eastAsia="仿宋_GB2312"/>
          <w:szCs w:val="21"/>
        </w:rPr>
        <w:t>在本保函有效期内，因承包人违反合同约定的义务而要求</w:t>
      </w:r>
      <w:r>
        <w:rPr>
          <w:rFonts w:eastAsia="仿宋_GB2312" w:hint="eastAsia"/>
          <w:szCs w:val="21"/>
        </w:rPr>
        <w:t>收</w:t>
      </w:r>
      <w:r>
        <w:rPr>
          <w:rFonts w:eastAsia="仿宋_GB2312"/>
          <w:szCs w:val="21"/>
        </w:rPr>
        <w:t>回预付款时，我方在收到你方的书面通知后，在７天内无条件支付。但本保函的担保金额，在任何时候不应超过预付款金额减去</w:t>
      </w:r>
      <w:r>
        <w:rPr>
          <w:rFonts w:eastAsia="仿宋_GB2312" w:hint="eastAsia"/>
          <w:szCs w:val="21"/>
        </w:rPr>
        <w:t>你方</w:t>
      </w:r>
      <w:r>
        <w:rPr>
          <w:rFonts w:eastAsia="仿宋_GB2312"/>
          <w:szCs w:val="21"/>
        </w:rPr>
        <w:t>按合同约定在向承包人签发的进度款支付证书中扣除的金额。</w:t>
      </w:r>
    </w:p>
    <w:p w:rsidR="00AE20DB" w:rsidRDefault="00AE20DB" w:rsidP="00AE20DB">
      <w:pPr>
        <w:spacing w:line="360" w:lineRule="auto"/>
        <w:ind w:firstLineChars="200" w:firstLine="420"/>
        <w:rPr>
          <w:rFonts w:eastAsia="仿宋_GB2312"/>
          <w:szCs w:val="21"/>
        </w:rPr>
      </w:pPr>
      <w:r>
        <w:rPr>
          <w:rFonts w:eastAsia="仿宋_GB2312" w:hint="eastAsia"/>
          <w:szCs w:val="21"/>
        </w:rPr>
        <w:t xml:space="preserve">4. </w:t>
      </w:r>
      <w:r>
        <w:rPr>
          <w:rFonts w:eastAsia="仿宋_GB2312" w:hint="eastAsia"/>
          <w:szCs w:val="21"/>
        </w:rPr>
        <w:t>你方</w:t>
      </w:r>
      <w:r>
        <w:rPr>
          <w:rFonts w:eastAsia="仿宋_GB2312"/>
          <w:szCs w:val="21"/>
        </w:rPr>
        <w:t>和承包人按合同约定变更合同时，我方承担本保函规定的义务不变。</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5. </w:t>
      </w:r>
      <w:r>
        <w:rPr>
          <w:rFonts w:eastAsia="仿宋_GB2312"/>
          <w:szCs w:val="21"/>
        </w:rPr>
        <w:t>因本保函发生的纠纷，可由双方协商解决，协商不成的，任何一方均可提请仲裁委员会仲裁。</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6. </w:t>
      </w:r>
      <w:r>
        <w:rPr>
          <w:rFonts w:eastAsia="仿宋_GB2312"/>
          <w:szCs w:val="21"/>
        </w:rPr>
        <w:t>本保函自我方法定代表人（或其授权代理人）签字并加盖公章之日起生效。</w:t>
      </w:r>
    </w:p>
    <w:p w:rsidR="00AE20DB" w:rsidRDefault="00AE20DB" w:rsidP="00AE20DB">
      <w:pPr>
        <w:spacing w:line="360" w:lineRule="auto"/>
        <w:rPr>
          <w:rFonts w:eastAsia="仿宋_GB2312"/>
          <w:szCs w:val="21"/>
        </w:rPr>
      </w:pPr>
      <w:r>
        <w:rPr>
          <w:rFonts w:eastAsia="仿宋_GB2312"/>
          <w:szCs w:val="21"/>
        </w:rPr>
        <w:t>担保人：（盖单位章）</w:t>
      </w:r>
    </w:p>
    <w:p w:rsidR="00AE20DB" w:rsidRDefault="00AE20DB" w:rsidP="00AE20DB">
      <w:pPr>
        <w:spacing w:line="360" w:lineRule="auto"/>
        <w:rPr>
          <w:rFonts w:eastAsia="仿宋_GB2312"/>
          <w:szCs w:val="21"/>
        </w:rPr>
      </w:pPr>
      <w:r>
        <w:rPr>
          <w:rFonts w:eastAsia="仿宋_GB2312"/>
          <w:szCs w:val="21"/>
        </w:rPr>
        <w:t>法定代表人或其委托代理人：（签字）</w:t>
      </w:r>
    </w:p>
    <w:p w:rsidR="00AE20DB" w:rsidRDefault="00AE20DB" w:rsidP="00AE20DB">
      <w:pPr>
        <w:spacing w:line="360" w:lineRule="auto"/>
        <w:rPr>
          <w:rFonts w:eastAsia="仿宋_GB2312"/>
          <w:szCs w:val="21"/>
        </w:rPr>
      </w:pPr>
      <w:r>
        <w:rPr>
          <w:rFonts w:eastAsia="仿宋_GB2312"/>
          <w:szCs w:val="21"/>
        </w:rPr>
        <w:t>地址：</w:t>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p>
    <w:p w:rsidR="00AE20DB" w:rsidRDefault="00AE20DB" w:rsidP="00AE20DB">
      <w:pPr>
        <w:spacing w:line="360" w:lineRule="auto"/>
        <w:rPr>
          <w:rFonts w:eastAsia="仿宋_GB2312"/>
          <w:szCs w:val="21"/>
          <w:u w:val="single"/>
        </w:rPr>
      </w:pPr>
      <w:r>
        <w:rPr>
          <w:rFonts w:eastAsia="仿宋_GB2312"/>
          <w:szCs w:val="21"/>
        </w:rPr>
        <w:t>邮政编码：</w:t>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p>
    <w:p w:rsidR="00AE20DB" w:rsidRDefault="00AE20DB" w:rsidP="00AE20DB">
      <w:pPr>
        <w:spacing w:line="360" w:lineRule="auto"/>
        <w:rPr>
          <w:rFonts w:eastAsia="仿宋_GB2312"/>
          <w:szCs w:val="21"/>
          <w:u w:val="single"/>
        </w:rPr>
      </w:pPr>
      <w:r>
        <w:rPr>
          <w:rFonts w:eastAsia="仿宋_GB2312"/>
          <w:szCs w:val="21"/>
        </w:rPr>
        <w:t>电话：</w:t>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p>
    <w:p w:rsidR="00AE20DB" w:rsidRDefault="00AE20DB" w:rsidP="00AE20DB">
      <w:pPr>
        <w:spacing w:line="360" w:lineRule="auto"/>
        <w:rPr>
          <w:rFonts w:eastAsia="仿宋_GB2312"/>
          <w:szCs w:val="21"/>
          <w:u w:val="single"/>
        </w:rPr>
      </w:pPr>
      <w:r>
        <w:rPr>
          <w:rFonts w:eastAsia="仿宋_GB2312"/>
          <w:szCs w:val="21"/>
        </w:rPr>
        <w:t>传真：</w:t>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r>
        <w:rPr>
          <w:rFonts w:eastAsia="仿宋_GB2312"/>
          <w:szCs w:val="21"/>
          <w:u w:val="single"/>
        </w:rPr>
        <w:tab/>
      </w:r>
    </w:p>
    <w:p w:rsidR="00AE20DB" w:rsidRDefault="00AE20DB" w:rsidP="00AE20DB">
      <w:pPr>
        <w:spacing w:line="360" w:lineRule="auto"/>
        <w:rPr>
          <w:rFonts w:eastAsia="黑体"/>
          <w:sz w:val="30"/>
          <w:szCs w:val="30"/>
        </w:rPr>
      </w:pPr>
      <w:r>
        <w:rPr>
          <w:rFonts w:eastAsia="仿宋_GB2312"/>
          <w:szCs w:val="21"/>
        </w:rPr>
        <w:t>年月日</w:t>
      </w:r>
      <w:r>
        <w:rPr>
          <w:rFonts w:eastAsia="仿宋_GB2312"/>
          <w:b/>
          <w:sz w:val="30"/>
          <w:szCs w:val="30"/>
        </w:rPr>
        <w:br w:type="page"/>
      </w:r>
      <w:r>
        <w:rPr>
          <w:rFonts w:eastAsia="仿宋_GB2312"/>
          <w:sz w:val="30"/>
          <w:szCs w:val="30"/>
        </w:rPr>
        <w:lastRenderedPageBreak/>
        <w:t>附件</w:t>
      </w:r>
      <w:r>
        <w:rPr>
          <w:rFonts w:eastAsia="仿宋_GB2312"/>
          <w:sz w:val="30"/>
          <w:szCs w:val="30"/>
        </w:rPr>
        <w:t xml:space="preserve">10: </w:t>
      </w:r>
    </w:p>
    <w:p w:rsidR="00AE20DB" w:rsidRDefault="00AE20DB" w:rsidP="00C23585">
      <w:pPr>
        <w:spacing w:beforeLines="50" w:afterLines="50" w:line="440" w:lineRule="exact"/>
        <w:jc w:val="center"/>
        <w:rPr>
          <w:rFonts w:eastAsia="黑体"/>
          <w:sz w:val="30"/>
          <w:szCs w:val="30"/>
        </w:rPr>
      </w:pPr>
      <w:r>
        <w:rPr>
          <w:rFonts w:eastAsia="黑体"/>
          <w:sz w:val="30"/>
          <w:szCs w:val="30"/>
        </w:rPr>
        <w:t>支付担保</w:t>
      </w:r>
    </w:p>
    <w:p w:rsidR="00AE20DB" w:rsidRDefault="00AE20DB" w:rsidP="00AE20DB">
      <w:pPr>
        <w:spacing w:line="440" w:lineRule="exact"/>
        <w:jc w:val="left"/>
        <w:rPr>
          <w:rFonts w:eastAsia="仿宋_GB2312"/>
          <w:szCs w:val="21"/>
        </w:rPr>
      </w:pPr>
      <w:r>
        <w:rPr>
          <w:rFonts w:eastAsia="仿宋_GB2312"/>
          <w:szCs w:val="21"/>
        </w:rPr>
        <w:t>（承包人）：</w:t>
      </w:r>
    </w:p>
    <w:p w:rsidR="00AE20DB" w:rsidRDefault="00AE20DB" w:rsidP="00AE20DB">
      <w:pPr>
        <w:spacing w:line="440" w:lineRule="exact"/>
        <w:jc w:val="left"/>
        <w:rPr>
          <w:rFonts w:eastAsia="仿宋_GB2312"/>
          <w:szCs w:val="21"/>
        </w:rPr>
      </w:pPr>
    </w:p>
    <w:p w:rsidR="00AE20DB" w:rsidRDefault="00AE20DB" w:rsidP="00AE20DB">
      <w:pPr>
        <w:spacing w:line="360" w:lineRule="auto"/>
        <w:ind w:firstLineChars="200" w:firstLine="420"/>
        <w:jc w:val="left"/>
        <w:rPr>
          <w:rFonts w:eastAsia="仿宋_GB2312"/>
          <w:szCs w:val="21"/>
        </w:rPr>
      </w:pPr>
      <w:proofErr w:type="gramStart"/>
      <w:r>
        <w:rPr>
          <w:rFonts w:eastAsia="仿宋_GB2312"/>
          <w:szCs w:val="21"/>
        </w:rPr>
        <w:t>鉴于你</w:t>
      </w:r>
      <w:proofErr w:type="gramEnd"/>
      <w:r>
        <w:rPr>
          <w:rFonts w:eastAsia="仿宋_GB2312"/>
          <w:szCs w:val="21"/>
        </w:rPr>
        <w:t>方作为承包人已经与（发包人名称）（以下称</w:t>
      </w:r>
      <w:r>
        <w:rPr>
          <w:rFonts w:eastAsia="仿宋_GB2312" w:hint="eastAsia"/>
          <w:szCs w:val="21"/>
        </w:rPr>
        <w:t>“</w:t>
      </w:r>
      <w:r>
        <w:rPr>
          <w:rFonts w:eastAsia="仿宋_GB2312"/>
          <w:szCs w:val="21"/>
        </w:rPr>
        <w:t>发包人</w:t>
      </w:r>
      <w:r>
        <w:rPr>
          <w:rFonts w:eastAsia="仿宋_GB2312" w:hint="eastAsia"/>
          <w:szCs w:val="21"/>
        </w:rPr>
        <w:t>”</w:t>
      </w:r>
      <w:r>
        <w:rPr>
          <w:rFonts w:eastAsia="仿宋_GB2312"/>
          <w:szCs w:val="21"/>
        </w:rPr>
        <w:t>）于年月日签订了（工程名称）《建设工程施工合同》（以下称</w:t>
      </w:r>
      <w:r>
        <w:rPr>
          <w:rFonts w:eastAsia="仿宋_GB2312" w:hint="eastAsia"/>
          <w:szCs w:val="21"/>
        </w:rPr>
        <w:t>“</w:t>
      </w:r>
      <w:r>
        <w:rPr>
          <w:rFonts w:eastAsia="仿宋_GB2312"/>
          <w:szCs w:val="21"/>
        </w:rPr>
        <w:t>主合同</w:t>
      </w:r>
      <w:r>
        <w:rPr>
          <w:rFonts w:eastAsia="仿宋_GB2312" w:hint="eastAsia"/>
          <w:szCs w:val="21"/>
        </w:rPr>
        <w:t>”</w:t>
      </w:r>
      <w:r>
        <w:rPr>
          <w:rFonts w:eastAsia="仿宋_GB2312"/>
          <w:szCs w:val="21"/>
        </w:rPr>
        <w:t>），应发包人的申请，我方愿就发包人履行主合同约定的工程款支付义务以保证的方式向你方提供如下担保：</w:t>
      </w:r>
    </w:p>
    <w:p w:rsidR="00AE20DB" w:rsidRDefault="00AE20DB" w:rsidP="00AE20DB">
      <w:pPr>
        <w:spacing w:line="360" w:lineRule="auto"/>
        <w:ind w:firstLineChars="200" w:firstLine="420"/>
        <w:jc w:val="left"/>
        <w:rPr>
          <w:rFonts w:eastAsia="黑体"/>
          <w:szCs w:val="21"/>
        </w:rPr>
      </w:pPr>
      <w:r>
        <w:rPr>
          <w:rFonts w:eastAsia="黑体"/>
          <w:szCs w:val="21"/>
        </w:rPr>
        <w:t>一、保证的范围及保证金额</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1. </w:t>
      </w:r>
      <w:r>
        <w:rPr>
          <w:rFonts w:eastAsia="仿宋_GB2312"/>
          <w:szCs w:val="21"/>
        </w:rPr>
        <w:t>我方的保证范围是主合同约定的工程款。</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2. </w:t>
      </w:r>
      <w:r>
        <w:rPr>
          <w:rFonts w:eastAsia="仿宋_GB2312"/>
          <w:szCs w:val="21"/>
        </w:rPr>
        <w:t>本保函所称主合同约定的工程款是指主合同约定的除工程质量保证金以外的合同价款。</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3. </w:t>
      </w:r>
      <w:r>
        <w:rPr>
          <w:rFonts w:eastAsia="仿宋_GB2312"/>
          <w:szCs w:val="21"/>
        </w:rPr>
        <w:t>我方保证的金额是主合同约定的工程款的</w:t>
      </w:r>
      <w:r>
        <w:rPr>
          <w:rFonts w:eastAsia="仿宋_GB2312"/>
          <w:szCs w:val="21"/>
        </w:rPr>
        <w:t>%</w:t>
      </w:r>
      <w:r>
        <w:rPr>
          <w:rFonts w:eastAsia="仿宋_GB2312"/>
          <w:szCs w:val="21"/>
        </w:rPr>
        <w:t>，数额最高不超过人民币元（大写：）。</w:t>
      </w:r>
    </w:p>
    <w:p w:rsidR="00AE20DB" w:rsidRDefault="00AE20DB" w:rsidP="00AE20DB">
      <w:pPr>
        <w:spacing w:line="360" w:lineRule="auto"/>
        <w:ind w:firstLineChars="200" w:firstLine="420"/>
        <w:jc w:val="left"/>
        <w:rPr>
          <w:rFonts w:eastAsia="黑体"/>
          <w:szCs w:val="21"/>
        </w:rPr>
      </w:pPr>
      <w:r>
        <w:rPr>
          <w:rFonts w:eastAsia="黑体"/>
          <w:szCs w:val="21"/>
        </w:rPr>
        <w:t>二、保证的方式及保证期间</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1. </w:t>
      </w:r>
      <w:r>
        <w:rPr>
          <w:rFonts w:eastAsia="仿宋_GB2312"/>
          <w:szCs w:val="21"/>
        </w:rPr>
        <w:t>我方保证的方式为：连带责任保证。</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2. </w:t>
      </w:r>
      <w:r>
        <w:rPr>
          <w:rFonts w:eastAsia="仿宋_GB2312"/>
          <w:szCs w:val="21"/>
        </w:rPr>
        <w:t>我方保证的期间为：自本合同生效之日</w:t>
      </w:r>
      <w:proofErr w:type="gramStart"/>
      <w:r>
        <w:rPr>
          <w:rFonts w:eastAsia="仿宋_GB2312"/>
          <w:szCs w:val="21"/>
        </w:rPr>
        <w:t>起至主合同</w:t>
      </w:r>
      <w:proofErr w:type="gramEnd"/>
      <w:r>
        <w:rPr>
          <w:rFonts w:eastAsia="仿宋_GB2312"/>
          <w:szCs w:val="21"/>
        </w:rPr>
        <w:t>约定的工程款支付完毕之日后日内。</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3. </w:t>
      </w:r>
      <w:r>
        <w:rPr>
          <w:rFonts w:eastAsia="仿宋_GB2312"/>
          <w:szCs w:val="21"/>
        </w:rPr>
        <w:t>你方与发包人协议变更工程款支付日期的，经我方书面同意后，保证期间按照变更后的支付日期做相应调整。</w:t>
      </w:r>
    </w:p>
    <w:p w:rsidR="00AE20DB" w:rsidRDefault="00AE20DB" w:rsidP="00AE20DB">
      <w:pPr>
        <w:spacing w:line="360" w:lineRule="auto"/>
        <w:ind w:firstLineChars="200" w:firstLine="420"/>
        <w:jc w:val="left"/>
        <w:rPr>
          <w:rFonts w:eastAsia="黑体"/>
          <w:szCs w:val="21"/>
        </w:rPr>
      </w:pPr>
      <w:r>
        <w:rPr>
          <w:rFonts w:eastAsia="黑体"/>
          <w:szCs w:val="21"/>
        </w:rPr>
        <w:t>三、承担保证责任的形式</w:t>
      </w:r>
    </w:p>
    <w:p w:rsidR="00AE20DB" w:rsidRDefault="00AE20DB" w:rsidP="00AE20DB">
      <w:pPr>
        <w:spacing w:line="360" w:lineRule="auto"/>
        <w:ind w:firstLineChars="200" w:firstLine="420"/>
        <w:jc w:val="left"/>
        <w:rPr>
          <w:rFonts w:eastAsia="仿宋_GB2312"/>
          <w:szCs w:val="21"/>
        </w:rPr>
      </w:pPr>
      <w:r>
        <w:rPr>
          <w:rFonts w:eastAsia="仿宋_GB2312"/>
          <w:szCs w:val="21"/>
        </w:rPr>
        <w:t>我方承担保证责任的形式是代为支付。发包人未按主合同约定向你方支付工程款的，由我方在保证金额内代为支付。</w:t>
      </w:r>
    </w:p>
    <w:p w:rsidR="00AE20DB" w:rsidRDefault="00AE20DB" w:rsidP="00AE20DB">
      <w:pPr>
        <w:spacing w:line="360" w:lineRule="auto"/>
        <w:ind w:firstLineChars="200" w:firstLine="420"/>
        <w:jc w:val="left"/>
        <w:rPr>
          <w:rFonts w:eastAsia="黑体"/>
          <w:szCs w:val="21"/>
        </w:rPr>
      </w:pPr>
      <w:r>
        <w:rPr>
          <w:rFonts w:eastAsia="黑体"/>
          <w:szCs w:val="21"/>
        </w:rPr>
        <w:t>四、代偿的安排</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1. </w:t>
      </w:r>
      <w:r>
        <w:rPr>
          <w:rFonts w:eastAsia="仿宋_GB2312"/>
          <w:szCs w:val="21"/>
        </w:rPr>
        <w:t>你方要求我方承担保证责任的，应向我方发出书面索赔通知及发包人未支付主合同约定工程款的证明材料。索赔通知应写明要求索赔的金额，支付款项应到达的账号。</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2. </w:t>
      </w:r>
      <w:r>
        <w:rPr>
          <w:rFonts w:eastAsia="仿宋_GB2312"/>
          <w:szCs w:val="21"/>
        </w:rPr>
        <w:t>在出现你方与发包人因工程质量发生争议，发包人拒绝向你方支付工程款的情形时，你方要求我方履行保证责任代为支付的，需提供符合相应条件要求的工程质量检测机构出具的质量说明材料。</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3. </w:t>
      </w:r>
      <w:r>
        <w:rPr>
          <w:rFonts w:eastAsia="仿宋_GB2312"/>
          <w:szCs w:val="21"/>
        </w:rPr>
        <w:t>我方收到你方的书面索赔通知及相应的证明材料后７天内无条件支付。</w:t>
      </w:r>
    </w:p>
    <w:p w:rsidR="00AE20DB" w:rsidRDefault="00AE20DB" w:rsidP="00AE20DB">
      <w:pPr>
        <w:spacing w:line="360" w:lineRule="auto"/>
        <w:ind w:firstLineChars="200" w:firstLine="420"/>
        <w:jc w:val="left"/>
        <w:rPr>
          <w:rFonts w:eastAsia="黑体"/>
          <w:szCs w:val="21"/>
        </w:rPr>
      </w:pPr>
      <w:r>
        <w:rPr>
          <w:rFonts w:eastAsia="黑体"/>
          <w:szCs w:val="21"/>
        </w:rPr>
        <w:t>五、保证责任的解除</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lastRenderedPageBreak/>
        <w:t xml:space="preserve">1. </w:t>
      </w:r>
      <w:r>
        <w:rPr>
          <w:rFonts w:eastAsia="仿宋_GB2312"/>
          <w:szCs w:val="21"/>
        </w:rPr>
        <w:t>在本保函承诺的保证期间内，你方未书面向我方主张保证责任的，</w:t>
      </w:r>
      <w:proofErr w:type="gramStart"/>
      <w:r>
        <w:rPr>
          <w:rFonts w:eastAsia="仿宋_GB2312"/>
          <w:szCs w:val="21"/>
        </w:rPr>
        <w:t>自保证</w:t>
      </w:r>
      <w:proofErr w:type="gramEnd"/>
      <w:r>
        <w:rPr>
          <w:rFonts w:eastAsia="仿宋_GB2312"/>
          <w:szCs w:val="21"/>
        </w:rPr>
        <w:t>期间届满次日起，我方保证责任解除。</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2. </w:t>
      </w:r>
      <w:r>
        <w:rPr>
          <w:rFonts w:eastAsia="仿宋_GB2312"/>
          <w:szCs w:val="21"/>
        </w:rPr>
        <w:t>发包人按主合同约定履行了工程款的全部支付义务的，自本保函承诺的保证期间届满次日起，我方保证责任解除。</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3. </w:t>
      </w:r>
      <w:r>
        <w:rPr>
          <w:rFonts w:eastAsia="仿宋_GB2312"/>
          <w:szCs w:val="21"/>
        </w:rPr>
        <w:t>我方按照本保函向你方履行保证责任所支付金额达到本保函保证金额时，自我方向你方支付（支付款项从我方账户划出）之日起，保证责任即解除。</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4. </w:t>
      </w:r>
      <w:r>
        <w:rPr>
          <w:rFonts w:eastAsia="仿宋_GB2312"/>
          <w:szCs w:val="21"/>
        </w:rPr>
        <w:t>按照法律法规的规定或出现应解除我方保证责任的其他情形的，我方在本保函项下的保证责任亦解除。</w:t>
      </w:r>
    </w:p>
    <w:p w:rsidR="00AE20DB" w:rsidRDefault="00AE20DB" w:rsidP="00AE20DB">
      <w:pPr>
        <w:spacing w:line="360" w:lineRule="auto"/>
        <w:jc w:val="left"/>
        <w:rPr>
          <w:rFonts w:eastAsia="仿宋_GB2312"/>
          <w:szCs w:val="21"/>
        </w:rPr>
      </w:pP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5. </w:t>
      </w:r>
      <w:r>
        <w:rPr>
          <w:rFonts w:eastAsia="仿宋_GB2312"/>
          <w:szCs w:val="21"/>
        </w:rPr>
        <w:t>我方解除保证责任后，你方应自我方保证责任解除之日起个工作日内，将本保函原件返还我方。</w:t>
      </w:r>
    </w:p>
    <w:p w:rsidR="00AE20DB" w:rsidRDefault="00AE20DB" w:rsidP="00AE20DB">
      <w:pPr>
        <w:spacing w:line="360" w:lineRule="auto"/>
        <w:ind w:firstLineChars="200" w:firstLine="420"/>
        <w:jc w:val="left"/>
        <w:rPr>
          <w:rFonts w:eastAsia="黑体"/>
          <w:szCs w:val="21"/>
        </w:rPr>
      </w:pPr>
      <w:r>
        <w:rPr>
          <w:rFonts w:eastAsia="黑体"/>
          <w:szCs w:val="21"/>
        </w:rPr>
        <w:t>六、免责条款</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1. </w:t>
      </w:r>
      <w:r>
        <w:rPr>
          <w:rFonts w:eastAsia="仿宋_GB2312"/>
          <w:szCs w:val="21"/>
        </w:rPr>
        <w:t>因你方违约致使发包人不能履行义务的，我方不承担保证责任。</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2. </w:t>
      </w:r>
      <w:r>
        <w:rPr>
          <w:rFonts w:eastAsia="仿宋_GB2312"/>
          <w:szCs w:val="21"/>
        </w:rPr>
        <w:t>依照法律法规的规定或你方与发包人的另行约定，免除发包人部分或全部义务的，我方亦免除其相应的保证责任。</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3. </w:t>
      </w:r>
      <w:r>
        <w:rPr>
          <w:rFonts w:eastAsia="仿宋_GB2312"/>
          <w:szCs w:val="21"/>
        </w:rPr>
        <w:t>你方与发包人协议变更主合同的，如加重发包人责任致使我方保证责任加重的，需征得我方书面同意，否则我方不再承担因此而加重部分的保证责任，但主合同第</w:t>
      </w:r>
      <w:r>
        <w:rPr>
          <w:rFonts w:eastAsia="仿宋_GB2312"/>
          <w:szCs w:val="21"/>
        </w:rPr>
        <w:t>10</w:t>
      </w:r>
      <w:r>
        <w:rPr>
          <w:rFonts w:eastAsia="仿宋_GB2312"/>
          <w:szCs w:val="21"/>
        </w:rPr>
        <w:t>条</w:t>
      </w:r>
      <w:r>
        <w:rPr>
          <w:rFonts w:eastAsia="仿宋_GB2312" w:hint="eastAsia"/>
          <w:szCs w:val="21"/>
        </w:rPr>
        <w:t>〔</w:t>
      </w:r>
      <w:r>
        <w:rPr>
          <w:rFonts w:eastAsia="仿宋_GB2312"/>
          <w:szCs w:val="21"/>
        </w:rPr>
        <w:t>变更</w:t>
      </w:r>
      <w:r>
        <w:rPr>
          <w:rFonts w:eastAsia="仿宋_GB2312" w:hint="eastAsia"/>
          <w:szCs w:val="21"/>
        </w:rPr>
        <w:t>〕</w:t>
      </w:r>
      <w:r>
        <w:rPr>
          <w:rFonts w:eastAsia="仿宋_GB2312"/>
          <w:szCs w:val="21"/>
        </w:rPr>
        <w:t>约定的变更不受本款限制。</w:t>
      </w:r>
    </w:p>
    <w:p w:rsidR="00AE20DB" w:rsidRDefault="00AE20DB" w:rsidP="00AE20DB">
      <w:pPr>
        <w:spacing w:line="360" w:lineRule="auto"/>
        <w:ind w:firstLineChars="200" w:firstLine="420"/>
        <w:jc w:val="left"/>
        <w:rPr>
          <w:rFonts w:eastAsia="仿宋_GB2312"/>
          <w:szCs w:val="21"/>
        </w:rPr>
      </w:pPr>
      <w:r>
        <w:rPr>
          <w:rFonts w:eastAsia="仿宋_GB2312" w:hint="eastAsia"/>
          <w:szCs w:val="21"/>
        </w:rPr>
        <w:t xml:space="preserve">4. </w:t>
      </w:r>
      <w:r>
        <w:rPr>
          <w:rFonts w:eastAsia="仿宋_GB2312"/>
          <w:szCs w:val="21"/>
        </w:rPr>
        <w:t>因不可抗力造成发包人不能履行义务的，我方不承担保证责任。</w:t>
      </w:r>
    </w:p>
    <w:p w:rsidR="00AE20DB" w:rsidRDefault="00AE20DB" w:rsidP="00AE20DB">
      <w:pPr>
        <w:spacing w:line="360" w:lineRule="auto"/>
        <w:ind w:firstLineChars="200" w:firstLine="420"/>
        <w:jc w:val="left"/>
        <w:rPr>
          <w:rFonts w:eastAsia="黑体"/>
          <w:szCs w:val="21"/>
        </w:rPr>
      </w:pPr>
      <w:r>
        <w:rPr>
          <w:rFonts w:eastAsia="黑体"/>
          <w:szCs w:val="21"/>
        </w:rPr>
        <w:t>七、争议解决</w:t>
      </w:r>
    </w:p>
    <w:p w:rsidR="00AE20DB" w:rsidRDefault="00AE20DB" w:rsidP="00AE20DB">
      <w:pPr>
        <w:spacing w:after="120" w:line="360" w:lineRule="auto"/>
        <w:ind w:firstLineChars="200" w:firstLine="420"/>
        <w:rPr>
          <w:rFonts w:eastAsia="黑体"/>
          <w:szCs w:val="21"/>
        </w:rPr>
      </w:pPr>
      <w:r>
        <w:rPr>
          <w:rFonts w:eastAsia="仿宋_GB2312"/>
          <w:szCs w:val="21"/>
        </w:rPr>
        <w:t>因本保函</w:t>
      </w:r>
      <w:r>
        <w:rPr>
          <w:rFonts w:eastAsia="仿宋_GB2312" w:hint="eastAsia"/>
          <w:szCs w:val="21"/>
        </w:rPr>
        <w:t>或本保函相关事项</w:t>
      </w:r>
      <w:r>
        <w:rPr>
          <w:rFonts w:eastAsia="仿宋_GB2312"/>
          <w:szCs w:val="21"/>
        </w:rPr>
        <w:t>发生的纠纷，可由双方协商解决，协商不成的，按下列第种方式</w:t>
      </w:r>
      <w:r>
        <w:rPr>
          <w:rFonts w:eastAsia="仿宋_GB2312" w:hint="eastAsia"/>
          <w:szCs w:val="21"/>
        </w:rPr>
        <w:t>解</w:t>
      </w:r>
      <w:r>
        <w:rPr>
          <w:rFonts w:eastAsia="仿宋_GB2312"/>
          <w:szCs w:val="21"/>
        </w:rPr>
        <w:t>决：</w:t>
      </w:r>
    </w:p>
    <w:p w:rsidR="00AE20DB" w:rsidRDefault="00AE20DB" w:rsidP="00AE20DB">
      <w:pPr>
        <w:spacing w:line="360" w:lineRule="auto"/>
        <w:ind w:firstLineChars="200" w:firstLine="420"/>
        <w:jc w:val="left"/>
        <w:rPr>
          <w:rFonts w:eastAsia="仿宋_GB2312"/>
          <w:szCs w:val="21"/>
        </w:rPr>
      </w:pPr>
      <w:r>
        <w:rPr>
          <w:rFonts w:eastAsia="仿宋_GB2312"/>
          <w:szCs w:val="21"/>
        </w:rPr>
        <w:t>（</w:t>
      </w:r>
      <w:r>
        <w:rPr>
          <w:rFonts w:eastAsia="仿宋_GB2312"/>
          <w:szCs w:val="21"/>
        </w:rPr>
        <w:t>1</w:t>
      </w:r>
      <w:r>
        <w:rPr>
          <w:rFonts w:eastAsia="仿宋_GB2312"/>
          <w:szCs w:val="21"/>
        </w:rPr>
        <w:t>）向仲裁委员会申请仲裁；</w:t>
      </w:r>
    </w:p>
    <w:p w:rsidR="00AE20DB" w:rsidRDefault="00AE20DB" w:rsidP="00AE20DB">
      <w:pPr>
        <w:spacing w:line="360" w:lineRule="auto"/>
        <w:ind w:firstLineChars="200" w:firstLine="420"/>
        <w:jc w:val="left"/>
        <w:rPr>
          <w:rFonts w:eastAsia="仿宋_GB2312"/>
          <w:szCs w:val="21"/>
        </w:rPr>
      </w:pPr>
      <w:r>
        <w:rPr>
          <w:rFonts w:eastAsia="仿宋_GB2312"/>
          <w:szCs w:val="21"/>
        </w:rPr>
        <w:t>（</w:t>
      </w:r>
      <w:r>
        <w:rPr>
          <w:rFonts w:eastAsia="仿宋_GB2312"/>
          <w:szCs w:val="21"/>
        </w:rPr>
        <w:t>2</w:t>
      </w:r>
      <w:r>
        <w:rPr>
          <w:rFonts w:eastAsia="仿宋_GB2312"/>
          <w:szCs w:val="21"/>
        </w:rPr>
        <w:t>）向人民法院起诉。</w:t>
      </w:r>
    </w:p>
    <w:p w:rsidR="00AE20DB" w:rsidRDefault="00AE20DB" w:rsidP="00AE20DB">
      <w:pPr>
        <w:spacing w:line="360" w:lineRule="auto"/>
        <w:ind w:firstLineChars="200" w:firstLine="420"/>
        <w:jc w:val="left"/>
        <w:rPr>
          <w:rFonts w:eastAsia="黑体"/>
          <w:szCs w:val="21"/>
        </w:rPr>
      </w:pPr>
      <w:r>
        <w:rPr>
          <w:rFonts w:eastAsia="黑体"/>
          <w:szCs w:val="21"/>
        </w:rPr>
        <w:t>八、保函的生效</w:t>
      </w:r>
    </w:p>
    <w:p w:rsidR="00AE20DB" w:rsidRDefault="00AE20DB" w:rsidP="00AE20DB">
      <w:pPr>
        <w:spacing w:line="360" w:lineRule="auto"/>
        <w:ind w:firstLineChars="200" w:firstLine="420"/>
        <w:jc w:val="left"/>
        <w:rPr>
          <w:rFonts w:eastAsia="仿宋_GB2312"/>
          <w:szCs w:val="21"/>
        </w:rPr>
      </w:pPr>
      <w:r>
        <w:rPr>
          <w:rFonts w:eastAsia="仿宋_GB2312"/>
          <w:szCs w:val="21"/>
        </w:rPr>
        <w:t>本保函自我方法定代表人（或其授权代理人）签字并加盖公章之日起生效。</w:t>
      </w:r>
    </w:p>
    <w:p w:rsidR="00AE20DB" w:rsidRDefault="00AE20DB" w:rsidP="00AE20DB">
      <w:pPr>
        <w:spacing w:line="360" w:lineRule="auto"/>
        <w:ind w:firstLineChars="200" w:firstLine="420"/>
        <w:jc w:val="left"/>
        <w:rPr>
          <w:rFonts w:eastAsia="仿宋_GB2312"/>
          <w:szCs w:val="21"/>
        </w:rPr>
      </w:pPr>
    </w:p>
    <w:p w:rsidR="00AE20DB" w:rsidRDefault="00AE20DB" w:rsidP="00AE20DB">
      <w:pPr>
        <w:spacing w:line="360" w:lineRule="auto"/>
        <w:ind w:right="600"/>
        <w:jc w:val="left"/>
        <w:rPr>
          <w:rFonts w:eastAsia="仿宋_GB2312"/>
          <w:szCs w:val="21"/>
        </w:rPr>
      </w:pPr>
    </w:p>
    <w:p w:rsidR="00AE20DB" w:rsidRDefault="00AE20DB" w:rsidP="00AE20DB">
      <w:pPr>
        <w:spacing w:line="360" w:lineRule="auto"/>
        <w:ind w:right="600"/>
        <w:jc w:val="left"/>
        <w:rPr>
          <w:rFonts w:eastAsia="仿宋_GB2312"/>
          <w:szCs w:val="21"/>
        </w:rPr>
      </w:pPr>
      <w:r>
        <w:rPr>
          <w:rFonts w:eastAsia="仿宋_GB2312"/>
          <w:szCs w:val="21"/>
        </w:rPr>
        <w:t>担保人：（盖章）</w:t>
      </w:r>
    </w:p>
    <w:p w:rsidR="00AE20DB" w:rsidRDefault="00AE20DB" w:rsidP="00AE20DB">
      <w:pPr>
        <w:spacing w:line="360" w:lineRule="auto"/>
        <w:ind w:right="1200"/>
        <w:rPr>
          <w:rFonts w:eastAsia="仿宋_GB2312"/>
          <w:szCs w:val="21"/>
        </w:rPr>
      </w:pPr>
      <w:r>
        <w:rPr>
          <w:rFonts w:eastAsia="仿宋_GB2312"/>
          <w:szCs w:val="21"/>
        </w:rPr>
        <w:lastRenderedPageBreak/>
        <w:t>法定代表人或委托代理人：（签字）</w:t>
      </w:r>
    </w:p>
    <w:p w:rsidR="00AE20DB" w:rsidRDefault="00AE20DB" w:rsidP="00AE20DB">
      <w:pPr>
        <w:spacing w:line="360" w:lineRule="auto"/>
        <w:jc w:val="left"/>
        <w:rPr>
          <w:rFonts w:eastAsia="仿宋_GB2312"/>
          <w:szCs w:val="21"/>
        </w:rPr>
      </w:pPr>
      <w:r>
        <w:rPr>
          <w:rFonts w:eastAsia="仿宋_GB2312"/>
          <w:szCs w:val="21"/>
        </w:rPr>
        <w:t>地址：</w:t>
      </w:r>
    </w:p>
    <w:p w:rsidR="00AE20DB" w:rsidRDefault="00AE20DB" w:rsidP="00AE20DB">
      <w:pPr>
        <w:spacing w:line="360" w:lineRule="auto"/>
        <w:jc w:val="left"/>
        <w:rPr>
          <w:rFonts w:eastAsia="仿宋_GB2312"/>
          <w:szCs w:val="21"/>
        </w:rPr>
      </w:pPr>
      <w:r>
        <w:rPr>
          <w:rFonts w:eastAsia="仿宋_GB2312"/>
          <w:szCs w:val="21"/>
        </w:rPr>
        <w:t>邮政编码：</w:t>
      </w:r>
    </w:p>
    <w:p w:rsidR="00AE20DB" w:rsidRDefault="00AE20DB" w:rsidP="00AE20DB">
      <w:pPr>
        <w:spacing w:line="360" w:lineRule="auto"/>
        <w:jc w:val="left"/>
        <w:rPr>
          <w:rFonts w:eastAsia="仿宋_GB2312"/>
          <w:szCs w:val="21"/>
        </w:rPr>
      </w:pPr>
      <w:r>
        <w:rPr>
          <w:rFonts w:eastAsia="仿宋_GB2312"/>
          <w:szCs w:val="21"/>
        </w:rPr>
        <w:t>传真：</w:t>
      </w:r>
    </w:p>
    <w:p w:rsidR="00AE20DB" w:rsidRDefault="00AE20DB" w:rsidP="00AE20DB">
      <w:pPr>
        <w:spacing w:line="360" w:lineRule="auto"/>
        <w:ind w:right="150" w:firstLineChars="200" w:firstLine="420"/>
        <w:jc w:val="left"/>
        <w:rPr>
          <w:rFonts w:eastAsia="仿宋_GB2312"/>
          <w:szCs w:val="21"/>
          <w:u w:val="single"/>
        </w:rPr>
      </w:pPr>
    </w:p>
    <w:p w:rsidR="00AE20DB" w:rsidRDefault="00AE20DB" w:rsidP="00AE20DB">
      <w:pPr>
        <w:spacing w:line="360" w:lineRule="auto"/>
        <w:ind w:right="150" w:firstLineChars="200" w:firstLine="420"/>
        <w:jc w:val="left"/>
        <w:rPr>
          <w:rFonts w:eastAsia="仿宋_GB2312"/>
          <w:szCs w:val="21"/>
        </w:rPr>
      </w:pPr>
      <w:r>
        <w:rPr>
          <w:rFonts w:eastAsia="仿宋_GB2312"/>
          <w:szCs w:val="21"/>
        </w:rPr>
        <w:t>年月日</w:t>
      </w:r>
    </w:p>
    <w:p w:rsidR="00AE20DB" w:rsidRDefault="00AE20DB" w:rsidP="00AE20DB">
      <w:pPr>
        <w:spacing w:line="440" w:lineRule="exact"/>
        <w:rPr>
          <w:rFonts w:eastAsia="黑体"/>
          <w:sz w:val="30"/>
          <w:szCs w:val="30"/>
        </w:rPr>
      </w:pPr>
      <w:r>
        <w:rPr>
          <w:rFonts w:eastAsia="仿宋_GB2312"/>
          <w:sz w:val="30"/>
          <w:szCs w:val="30"/>
        </w:rPr>
        <w:br w:type="page"/>
      </w:r>
      <w:r>
        <w:rPr>
          <w:rFonts w:eastAsia="仿宋_GB2312"/>
          <w:sz w:val="30"/>
          <w:szCs w:val="30"/>
        </w:rPr>
        <w:lastRenderedPageBreak/>
        <w:t>附件</w:t>
      </w:r>
      <w:r>
        <w:rPr>
          <w:rFonts w:eastAsia="仿宋_GB2312"/>
          <w:sz w:val="30"/>
          <w:szCs w:val="30"/>
        </w:rPr>
        <w:t>11</w:t>
      </w:r>
      <w:r>
        <w:rPr>
          <w:rFonts w:eastAsia="仿宋_GB2312"/>
          <w:sz w:val="30"/>
          <w:szCs w:val="30"/>
        </w:rPr>
        <w:t>：</w:t>
      </w:r>
    </w:p>
    <w:p w:rsidR="00AE20DB" w:rsidRDefault="00AE20DB" w:rsidP="00C23585">
      <w:pPr>
        <w:spacing w:beforeLines="50" w:afterLines="50" w:line="440" w:lineRule="exact"/>
        <w:jc w:val="center"/>
        <w:rPr>
          <w:rFonts w:eastAsia="黑体"/>
          <w:sz w:val="30"/>
          <w:szCs w:val="30"/>
        </w:rPr>
      </w:pPr>
      <w:r>
        <w:rPr>
          <w:rFonts w:eastAsia="黑体"/>
          <w:sz w:val="30"/>
          <w:szCs w:val="30"/>
        </w:rPr>
        <w:t>11-1</w:t>
      </w:r>
      <w:r>
        <w:rPr>
          <w:rFonts w:eastAsia="黑体"/>
          <w:sz w:val="30"/>
          <w:szCs w:val="30"/>
        </w:rPr>
        <w:t>：材料暂估价表</w:t>
      </w:r>
    </w:p>
    <w:tbl>
      <w:tblPr>
        <w:tblW w:w="0" w:type="auto"/>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993"/>
        <w:gridCol w:w="1984"/>
        <w:gridCol w:w="851"/>
        <w:gridCol w:w="774"/>
        <w:gridCol w:w="1352"/>
        <w:gridCol w:w="1418"/>
        <w:gridCol w:w="1701"/>
      </w:tblGrid>
      <w:tr w:rsidR="00AE20DB" w:rsidRPr="00EE7BB6" w:rsidTr="005502C8">
        <w:tc>
          <w:tcPr>
            <w:tcW w:w="993"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序号</w:t>
            </w:r>
          </w:p>
        </w:tc>
        <w:tc>
          <w:tcPr>
            <w:tcW w:w="1984"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名称</w:t>
            </w:r>
          </w:p>
        </w:tc>
        <w:tc>
          <w:tcPr>
            <w:tcW w:w="851"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单位</w:t>
            </w:r>
          </w:p>
        </w:tc>
        <w:tc>
          <w:tcPr>
            <w:tcW w:w="774"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数量</w:t>
            </w:r>
          </w:p>
        </w:tc>
        <w:tc>
          <w:tcPr>
            <w:tcW w:w="1352"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单价</w:t>
            </w:r>
            <w:r w:rsidRPr="00EE7BB6">
              <w:rPr>
                <w:rFonts w:eastAsia="仿宋_GB2312" w:hint="eastAsia"/>
                <w:szCs w:val="21"/>
              </w:rPr>
              <w:t>（元）</w:t>
            </w:r>
          </w:p>
        </w:tc>
        <w:tc>
          <w:tcPr>
            <w:tcW w:w="1418"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合价</w:t>
            </w:r>
            <w:r w:rsidRPr="00EE7BB6">
              <w:rPr>
                <w:rFonts w:eastAsia="仿宋_GB2312" w:hint="eastAsia"/>
                <w:szCs w:val="21"/>
              </w:rPr>
              <w:t>（元）</w:t>
            </w:r>
          </w:p>
        </w:tc>
        <w:tc>
          <w:tcPr>
            <w:tcW w:w="1701"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备注</w:t>
            </w:r>
          </w:p>
        </w:tc>
      </w:tr>
      <w:tr w:rsidR="00AE20DB" w:rsidRPr="00EE7BB6" w:rsidTr="005502C8">
        <w:tc>
          <w:tcPr>
            <w:tcW w:w="993"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rFonts w:eastAsia="仿宋_GB2312"/>
                <w:szCs w:val="21"/>
              </w:rPr>
            </w:pPr>
          </w:p>
        </w:tc>
        <w:tc>
          <w:tcPr>
            <w:tcW w:w="1984"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rFonts w:eastAsia="仿宋_GB2312"/>
                <w:szCs w:val="21"/>
              </w:rPr>
            </w:pPr>
          </w:p>
        </w:tc>
        <w:tc>
          <w:tcPr>
            <w:tcW w:w="851"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rFonts w:eastAsia="仿宋_GB2312"/>
                <w:szCs w:val="21"/>
              </w:rPr>
            </w:pPr>
          </w:p>
        </w:tc>
        <w:tc>
          <w:tcPr>
            <w:tcW w:w="774"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rFonts w:eastAsia="仿宋_GB2312"/>
                <w:szCs w:val="21"/>
              </w:rPr>
            </w:pPr>
          </w:p>
        </w:tc>
        <w:tc>
          <w:tcPr>
            <w:tcW w:w="1352"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rFonts w:eastAsia="仿宋_GB2312"/>
                <w:szCs w:val="21"/>
              </w:rPr>
            </w:pPr>
          </w:p>
        </w:tc>
        <w:tc>
          <w:tcPr>
            <w:tcW w:w="1418"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rFonts w:eastAsia="仿宋_GB2312"/>
                <w:szCs w:val="21"/>
              </w:rPr>
            </w:pPr>
          </w:p>
        </w:tc>
        <w:tc>
          <w:tcPr>
            <w:tcW w:w="1701"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Borders>
              <w:top w:val="nil"/>
            </w:tcBorders>
          </w:tcPr>
          <w:p w:rsidR="00AE20DB" w:rsidRPr="00EE7BB6" w:rsidRDefault="00AE20DB" w:rsidP="005502C8">
            <w:pPr>
              <w:pStyle w:val="aff2"/>
              <w:spacing w:after="0" w:line="440" w:lineRule="exact"/>
              <w:ind w:left="63" w:right="63"/>
              <w:rPr>
                <w:rFonts w:eastAsia="仿宋_GB2312"/>
                <w:szCs w:val="21"/>
              </w:rPr>
            </w:pPr>
          </w:p>
        </w:tc>
        <w:tc>
          <w:tcPr>
            <w:tcW w:w="1984" w:type="dxa"/>
            <w:tcBorders>
              <w:top w:val="nil"/>
            </w:tcBorders>
          </w:tcPr>
          <w:p w:rsidR="00AE20DB" w:rsidRPr="00EE7BB6" w:rsidRDefault="00AE20DB" w:rsidP="005502C8">
            <w:pPr>
              <w:pStyle w:val="aff2"/>
              <w:spacing w:after="0" w:line="440" w:lineRule="exact"/>
              <w:ind w:left="63" w:right="63"/>
              <w:rPr>
                <w:rFonts w:eastAsia="仿宋_GB2312"/>
                <w:szCs w:val="21"/>
              </w:rPr>
            </w:pPr>
          </w:p>
        </w:tc>
        <w:tc>
          <w:tcPr>
            <w:tcW w:w="851" w:type="dxa"/>
            <w:tcBorders>
              <w:top w:val="nil"/>
            </w:tcBorders>
          </w:tcPr>
          <w:p w:rsidR="00AE20DB" w:rsidRPr="00EE7BB6" w:rsidRDefault="00AE20DB" w:rsidP="005502C8">
            <w:pPr>
              <w:pStyle w:val="aff2"/>
              <w:spacing w:after="0" w:line="440" w:lineRule="exact"/>
              <w:ind w:left="63" w:right="63"/>
              <w:rPr>
                <w:rFonts w:eastAsia="仿宋_GB2312"/>
                <w:szCs w:val="21"/>
              </w:rPr>
            </w:pPr>
          </w:p>
        </w:tc>
        <w:tc>
          <w:tcPr>
            <w:tcW w:w="774" w:type="dxa"/>
            <w:tcBorders>
              <w:top w:val="nil"/>
            </w:tcBorders>
          </w:tcPr>
          <w:p w:rsidR="00AE20DB" w:rsidRPr="00EE7BB6" w:rsidRDefault="00AE20DB" w:rsidP="005502C8">
            <w:pPr>
              <w:pStyle w:val="aff2"/>
              <w:spacing w:after="0" w:line="440" w:lineRule="exact"/>
              <w:ind w:left="63" w:right="63"/>
              <w:rPr>
                <w:rFonts w:eastAsia="仿宋_GB2312"/>
                <w:szCs w:val="21"/>
              </w:rPr>
            </w:pPr>
          </w:p>
        </w:tc>
        <w:tc>
          <w:tcPr>
            <w:tcW w:w="1352" w:type="dxa"/>
            <w:tcBorders>
              <w:top w:val="nil"/>
            </w:tcBorders>
          </w:tcPr>
          <w:p w:rsidR="00AE20DB" w:rsidRPr="00EE7BB6" w:rsidRDefault="00AE20DB" w:rsidP="005502C8">
            <w:pPr>
              <w:pStyle w:val="aff2"/>
              <w:spacing w:after="0" w:line="440" w:lineRule="exact"/>
              <w:ind w:left="63" w:right="63"/>
              <w:rPr>
                <w:rFonts w:eastAsia="仿宋_GB2312"/>
                <w:szCs w:val="21"/>
              </w:rPr>
            </w:pPr>
          </w:p>
        </w:tc>
        <w:tc>
          <w:tcPr>
            <w:tcW w:w="1418" w:type="dxa"/>
            <w:tcBorders>
              <w:top w:val="nil"/>
            </w:tcBorders>
          </w:tcPr>
          <w:p w:rsidR="00AE20DB" w:rsidRPr="00EE7BB6" w:rsidRDefault="00AE20DB" w:rsidP="005502C8">
            <w:pPr>
              <w:pStyle w:val="aff2"/>
              <w:spacing w:after="0" w:line="440" w:lineRule="exact"/>
              <w:ind w:left="63" w:right="63"/>
              <w:rPr>
                <w:rFonts w:eastAsia="仿宋_GB2312"/>
                <w:szCs w:val="21"/>
              </w:rPr>
            </w:pPr>
          </w:p>
        </w:tc>
        <w:tc>
          <w:tcPr>
            <w:tcW w:w="1701" w:type="dxa"/>
            <w:tcBorders>
              <w:top w:val="nil"/>
            </w:tcBorders>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bl>
    <w:p w:rsidR="00AE20DB" w:rsidRDefault="00AE20DB" w:rsidP="00C23585">
      <w:pPr>
        <w:spacing w:beforeLines="50" w:afterLines="50" w:line="440" w:lineRule="exact"/>
        <w:rPr>
          <w:rFonts w:eastAsia="黑体"/>
          <w:sz w:val="30"/>
          <w:szCs w:val="30"/>
        </w:rPr>
      </w:pPr>
    </w:p>
    <w:p w:rsidR="00AE20DB" w:rsidRDefault="00AE20DB" w:rsidP="00C23585">
      <w:pPr>
        <w:spacing w:beforeLines="50" w:afterLines="50" w:line="440" w:lineRule="exact"/>
        <w:jc w:val="center"/>
        <w:rPr>
          <w:rFonts w:eastAsia="黑体"/>
          <w:sz w:val="30"/>
          <w:szCs w:val="30"/>
        </w:rPr>
      </w:pPr>
      <w:r>
        <w:rPr>
          <w:rFonts w:eastAsia="黑体"/>
          <w:sz w:val="30"/>
          <w:szCs w:val="30"/>
        </w:rPr>
        <w:lastRenderedPageBreak/>
        <w:t>11-2</w:t>
      </w:r>
      <w:r>
        <w:rPr>
          <w:rFonts w:eastAsia="黑体"/>
          <w:sz w:val="30"/>
          <w:szCs w:val="30"/>
        </w:rPr>
        <w:t>：工程设备暂估价表</w:t>
      </w:r>
    </w:p>
    <w:tbl>
      <w:tblPr>
        <w:tblW w:w="0" w:type="auto"/>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993"/>
        <w:gridCol w:w="1984"/>
        <w:gridCol w:w="851"/>
        <w:gridCol w:w="774"/>
        <w:gridCol w:w="1352"/>
        <w:gridCol w:w="1418"/>
        <w:gridCol w:w="1701"/>
      </w:tblGrid>
      <w:tr w:rsidR="00AE20DB" w:rsidRPr="00EE7BB6" w:rsidTr="005502C8">
        <w:tc>
          <w:tcPr>
            <w:tcW w:w="993"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序号</w:t>
            </w:r>
          </w:p>
        </w:tc>
        <w:tc>
          <w:tcPr>
            <w:tcW w:w="1984"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名称</w:t>
            </w:r>
          </w:p>
        </w:tc>
        <w:tc>
          <w:tcPr>
            <w:tcW w:w="851"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单位</w:t>
            </w:r>
          </w:p>
        </w:tc>
        <w:tc>
          <w:tcPr>
            <w:tcW w:w="774"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数量</w:t>
            </w:r>
          </w:p>
        </w:tc>
        <w:tc>
          <w:tcPr>
            <w:tcW w:w="1352"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单价</w:t>
            </w:r>
            <w:r w:rsidRPr="00EE7BB6">
              <w:rPr>
                <w:rFonts w:eastAsia="仿宋_GB2312" w:hint="eastAsia"/>
                <w:szCs w:val="21"/>
              </w:rPr>
              <w:t>（元）</w:t>
            </w:r>
          </w:p>
        </w:tc>
        <w:tc>
          <w:tcPr>
            <w:tcW w:w="1418"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合价</w:t>
            </w:r>
            <w:r w:rsidRPr="00EE7BB6">
              <w:rPr>
                <w:rFonts w:eastAsia="仿宋_GB2312" w:hint="eastAsia"/>
                <w:szCs w:val="21"/>
              </w:rPr>
              <w:t>（元）</w:t>
            </w:r>
          </w:p>
        </w:tc>
        <w:tc>
          <w:tcPr>
            <w:tcW w:w="1701"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备注</w:t>
            </w:r>
          </w:p>
        </w:tc>
      </w:tr>
      <w:tr w:rsidR="00AE20DB" w:rsidRPr="00EE7BB6" w:rsidTr="005502C8">
        <w:tc>
          <w:tcPr>
            <w:tcW w:w="993"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rFonts w:eastAsia="仿宋_GB2312"/>
                <w:szCs w:val="21"/>
              </w:rPr>
            </w:pPr>
          </w:p>
        </w:tc>
        <w:tc>
          <w:tcPr>
            <w:tcW w:w="1984"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rFonts w:eastAsia="仿宋_GB2312"/>
                <w:szCs w:val="21"/>
              </w:rPr>
            </w:pPr>
          </w:p>
        </w:tc>
        <w:tc>
          <w:tcPr>
            <w:tcW w:w="851"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rFonts w:eastAsia="仿宋_GB2312"/>
                <w:szCs w:val="21"/>
              </w:rPr>
            </w:pPr>
          </w:p>
        </w:tc>
        <w:tc>
          <w:tcPr>
            <w:tcW w:w="774"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rFonts w:eastAsia="仿宋_GB2312"/>
                <w:szCs w:val="21"/>
              </w:rPr>
            </w:pPr>
          </w:p>
        </w:tc>
        <w:tc>
          <w:tcPr>
            <w:tcW w:w="1352"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rFonts w:eastAsia="仿宋_GB2312"/>
                <w:szCs w:val="21"/>
              </w:rPr>
            </w:pPr>
          </w:p>
        </w:tc>
        <w:tc>
          <w:tcPr>
            <w:tcW w:w="1418"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rFonts w:eastAsia="仿宋_GB2312"/>
                <w:szCs w:val="21"/>
              </w:rPr>
            </w:pPr>
          </w:p>
        </w:tc>
        <w:tc>
          <w:tcPr>
            <w:tcW w:w="1701"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Borders>
              <w:top w:val="nil"/>
            </w:tcBorders>
          </w:tcPr>
          <w:p w:rsidR="00AE20DB" w:rsidRPr="00EE7BB6" w:rsidRDefault="00AE20DB" w:rsidP="005502C8">
            <w:pPr>
              <w:pStyle w:val="aff2"/>
              <w:spacing w:after="0" w:line="440" w:lineRule="exact"/>
              <w:ind w:left="63" w:right="63"/>
              <w:rPr>
                <w:rFonts w:eastAsia="仿宋_GB2312"/>
                <w:szCs w:val="21"/>
              </w:rPr>
            </w:pPr>
          </w:p>
        </w:tc>
        <w:tc>
          <w:tcPr>
            <w:tcW w:w="1984" w:type="dxa"/>
            <w:tcBorders>
              <w:top w:val="nil"/>
            </w:tcBorders>
          </w:tcPr>
          <w:p w:rsidR="00AE20DB" w:rsidRPr="00EE7BB6" w:rsidRDefault="00AE20DB" w:rsidP="005502C8">
            <w:pPr>
              <w:pStyle w:val="aff2"/>
              <w:spacing w:after="0" w:line="440" w:lineRule="exact"/>
              <w:ind w:left="63" w:right="63"/>
              <w:rPr>
                <w:rFonts w:eastAsia="仿宋_GB2312"/>
                <w:szCs w:val="21"/>
              </w:rPr>
            </w:pPr>
          </w:p>
        </w:tc>
        <w:tc>
          <w:tcPr>
            <w:tcW w:w="851" w:type="dxa"/>
            <w:tcBorders>
              <w:top w:val="nil"/>
            </w:tcBorders>
          </w:tcPr>
          <w:p w:rsidR="00AE20DB" w:rsidRPr="00EE7BB6" w:rsidRDefault="00AE20DB" w:rsidP="005502C8">
            <w:pPr>
              <w:pStyle w:val="aff2"/>
              <w:spacing w:after="0" w:line="440" w:lineRule="exact"/>
              <w:ind w:left="63" w:right="63"/>
              <w:rPr>
                <w:rFonts w:eastAsia="仿宋_GB2312"/>
                <w:szCs w:val="21"/>
              </w:rPr>
            </w:pPr>
          </w:p>
        </w:tc>
        <w:tc>
          <w:tcPr>
            <w:tcW w:w="774" w:type="dxa"/>
            <w:tcBorders>
              <w:top w:val="nil"/>
            </w:tcBorders>
          </w:tcPr>
          <w:p w:rsidR="00AE20DB" w:rsidRPr="00EE7BB6" w:rsidRDefault="00AE20DB" w:rsidP="005502C8">
            <w:pPr>
              <w:pStyle w:val="aff2"/>
              <w:spacing w:after="0" w:line="440" w:lineRule="exact"/>
              <w:ind w:left="63" w:right="63"/>
              <w:rPr>
                <w:rFonts w:eastAsia="仿宋_GB2312"/>
                <w:szCs w:val="21"/>
              </w:rPr>
            </w:pPr>
          </w:p>
        </w:tc>
        <w:tc>
          <w:tcPr>
            <w:tcW w:w="1352" w:type="dxa"/>
            <w:tcBorders>
              <w:top w:val="nil"/>
            </w:tcBorders>
          </w:tcPr>
          <w:p w:rsidR="00AE20DB" w:rsidRPr="00EE7BB6" w:rsidRDefault="00AE20DB" w:rsidP="005502C8">
            <w:pPr>
              <w:pStyle w:val="aff2"/>
              <w:spacing w:after="0" w:line="440" w:lineRule="exact"/>
              <w:ind w:left="63" w:right="63"/>
              <w:rPr>
                <w:rFonts w:eastAsia="仿宋_GB2312"/>
                <w:szCs w:val="21"/>
              </w:rPr>
            </w:pPr>
          </w:p>
        </w:tc>
        <w:tc>
          <w:tcPr>
            <w:tcW w:w="1418" w:type="dxa"/>
            <w:tcBorders>
              <w:top w:val="nil"/>
            </w:tcBorders>
          </w:tcPr>
          <w:p w:rsidR="00AE20DB" w:rsidRPr="00EE7BB6" w:rsidRDefault="00AE20DB" w:rsidP="005502C8">
            <w:pPr>
              <w:pStyle w:val="aff2"/>
              <w:spacing w:after="0" w:line="440" w:lineRule="exact"/>
              <w:ind w:left="63" w:right="63"/>
              <w:rPr>
                <w:rFonts w:eastAsia="仿宋_GB2312"/>
                <w:szCs w:val="21"/>
              </w:rPr>
            </w:pPr>
          </w:p>
        </w:tc>
        <w:tc>
          <w:tcPr>
            <w:tcW w:w="1701" w:type="dxa"/>
            <w:tcBorders>
              <w:top w:val="nil"/>
            </w:tcBorders>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r w:rsidR="00AE20DB" w:rsidRPr="00EE7BB6" w:rsidTr="005502C8">
        <w:tc>
          <w:tcPr>
            <w:tcW w:w="993" w:type="dxa"/>
          </w:tcPr>
          <w:p w:rsidR="00AE20DB" w:rsidRPr="00EE7BB6" w:rsidRDefault="00AE20DB" w:rsidP="005502C8">
            <w:pPr>
              <w:pStyle w:val="aff2"/>
              <w:spacing w:after="0" w:line="440" w:lineRule="exact"/>
              <w:ind w:left="63" w:right="63"/>
              <w:rPr>
                <w:rFonts w:eastAsia="仿宋_GB2312"/>
                <w:szCs w:val="21"/>
              </w:rPr>
            </w:pPr>
          </w:p>
        </w:tc>
        <w:tc>
          <w:tcPr>
            <w:tcW w:w="1984" w:type="dxa"/>
          </w:tcPr>
          <w:p w:rsidR="00AE20DB" w:rsidRPr="00EE7BB6" w:rsidRDefault="00AE20DB" w:rsidP="005502C8">
            <w:pPr>
              <w:pStyle w:val="aff2"/>
              <w:spacing w:after="0" w:line="440" w:lineRule="exact"/>
              <w:ind w:left="63" w:right="63"/>
              <w:rPr>
                <w:rFonts w:eastAsia="仿宋_GB2312"/>
                <w:szCs w:val="21"/>
              </w:rPr>
            </w:pPr>
          </w:p>
        </w:tc>
        <w:tc>
          <w:tcPr>
            <w:tcW w:w="851" w:type="dxa"/>
          </w:tcPr>
          <w:p w:rsidR="00AE20DB" w:rsidRPr="00EE7BB6" w:rsidRDefault="00AE20DB" w:rsidP="005502C8">
            <w:pPr>
              <w:pStyle w:val="aff2"/>
              <w:spacing w:after="0" w:line="440" w:lineRule="exact"/>
              <w:ind w:left="63" w:right="63"/>
              <w:rPr>
                <w:rFonts w:eastAsia="仿宋_GB2312"/>
                <w:szCs w:val="21"/>
              </w:rPr>
            </w:pPr>
          </w:p>
        </w:tc>
        <w:tc>
          <w:tcPr>
            <w:tcW w:w="774" w:type="dxa"/>
          </w:tcPr>
          <w:p w:rsidR="00AE20DB" w:rsidRPr="00EE7BB6" w:rsidRDefault="00AE20DB" w:rsidP="005502C8">
            <w:pPr>
              <w:pStyle w:val="aff2"/>
              <w:spacing w:after="0" w:line="440" w:lineRule="exact"/>
              <w:ind w:left="63" w:right="63"/>
              <w:rPr>
                <w:rFonts w:eastAsia="仿宋_GB2312"/>
                <w:szCs w:val="21"/>
              </w:rPr>
            </w:pPr>
          </w:p>
        </w:tc>
        <w:tc>
          <w:tcPr>
            <w:tcW w:w="1352" w:type="dxa"/>
          </w:tcPr>
          <w:p w:rsidR="00AE20DB" w:rsidRPr="00EE7BB6" w:rsidRDefault="00AE20DB" w:rsidP="005502C8">
            <w:pPr>
              <w:pStyle w:val="aff2"/>
              <w:spacing w:after="0" w:line="440" w:lineRule="exact"/>
              <w:ind w:left="63" w:right="63"/>
              <w:rPr>
                <w:rFonts w:eastAsia="仿宋_GB2312"/>
                <w:szCs w:val="21"/>
              </w:rPr>
            </w:pPr>
          </w:p>
        </w:tc>
        <w:tc>
          <w:tcPr>
            <w:tcW w:w="1418" w:type="dxa"/>
          </w:tcPr>
          <w:p w:rsidR="00AE20DB" w:rsidRPr="00EE7BB6" w:rsidRDefault="00AE20DB" w:rsidP="005502C8">
            <w:pPr>
              <w:pStyle w:val="aff2"/>
              <w:spacing w:after="0" w:line="440" w:lineRule="exact"/>
              <w:ind w:left="63" w:right="63"/>
              <w:rPr>
                <w:rFonts w:eastAsia="仿宋_GB2312"/>
                <w:szCs w:val="21"/>
              </w:rPr>
            </w:pPr>
          </w:p>
        </w:tc>
        <w:tc>
          <w:tcPr>
            <w:tcW w:w="1701" w:type="dxa"/>
          </w:tcPr>
          <w:p w:rsidR="00AE20DB" w:rsidRPr="00EE7BB6" w:rsidRDefault="00AE20DB" w:rsidP="005502C8">
            <w:pPr>
              <w:pStyle w:val="aff2"/>
              <w:spacing w:after="0" w:line="440" w:lineRule="exact"/>
              <w:ind w:left="63" w:right="63"/>
              <w:rPr>
                <w:rFonts w:eastAsia="仿宋_GB2312"/>
                <w:szCs w:val="21"/>
              </w:rPr>
            </w:pPr>
          </w:p>
        </w:tc>
      </w:tr>
    </w:tbl>
    <w:p w:rsidR="00AE20DB" w:rsidRDefault="00AE20DB" w:rsidP="00AE20DB">
      <w:pPr>
        <w:spacing w:line="440" w:lineRule="exact"/>
        <w:rPr>
          <w:rFonts w:eastAsia="仿宋_GB2312"/>
          <w:szCs w:val="21"/>
        </w:rPr>
      </w:pPr>
    </w:p>
    <w:p w:rsidR="00AE20DB" w:rsidRDefault="00AE20DB" w:rsidP="00C23585">
      <w:pPr>
        <w:spacing w:beforeLines="50" w:afterLines="50" w:line="440" w:lineRule="exact"/>
        <w:jc w:val="center"/>
        <w:rPr>
          <w:rFonts w:eastAsia="黑体"/>
          <w:sz w:val="30"/>
          <w:szCs w:val="30"/>
        </w:rPr>
      </w:pPr>
      <w:r>
        <w:rPr>
          <w:rFonts w:eastAsia="仿宋_GB2312"/>
          <w:sz w:val="30"/>
          <w:szCs w:val="30"/>
        </w:rPr>
        <w:br w:type="page"/>
      </w:r>
      <w:r>
        <w:rPr>
          <w:rFonts w:eastAsia="黑体"/>
          <w:sz w:val="30"/>
          <w:szCs w:val="30"/>
        </w:rPr>
        <w:lastRenderedPageBreak/>
        <w:t>11-3</w:t>
      </w:r>
      <w:r>
        <w:rPr>
          <w:rFonts w:eastAsia="黑体"/>
          <w:sz w:val="30"/>
          <w:szCs w:val="30"/>
        </w:rPr>
        <w:t>：专业工程暂估价表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879"/>
        <w:gridCol w:w="1984"/>
        <w:gridCol w:w="4678"/>
        <w:gridCol w:w="1276"/>
      </w:tblGrid>
      <w:tr w:rsidR="00AE20DB" w:rsidRPr="00EE7BB6" w:rsidTr="005502C8">
        <w:tc>
          <w:tcPr>
            <w:tcW w:w="879"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序号</w:t>
            </w:r>
          </w:p>
        </w:tc>
        <w:tc>
          <w:tcPr>
            <w:tcW w:w="1984"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专业工程名称</w:t>
            </w:r>
          </w:p>
        </w:tc>
        <w:tc>
          <w:tcPr>
            <w:tcW w:w="4678"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工程内容</w:t>
            </w:r>
          </w:p>
        </w:tc>
        <w:tc>
          <w:tcPr>
            <w:tcW w:w="1276" w:type="dxa"/>
            <w:tcBorders>
              <w:top w:val="single" w:sz="12" w:space="0" w:color="auto"/>
              <w:bottom w:val="double" w:sz="6" w:space="0" w:color="auto"/>
            </w:tcBorders>
          </w:tcPr>
          <w:p w:rsidR="00AE20DB" w:rsidRPr="00EE7BB6" w:rsidRDefault="00AE20DB" w:rsidP="005502C8">
            <w:pPr>
              <w:pStyle w:val="aff2"/>
              <w:spacing w:after="0" w:line="440" w:lineRule="exact"/>
              <w:ind w:left="63" w:right="63"/>
              <w:rPr>
                <w:rFonts w:eastAsia="仿宋_GB2312"/>
                <w:szCs w:val="21"/>
              </w:rPr>
            </w:pPr>
            <w:r w:rsidRPr="00EE7BB6">
              <w:rPr>
                <w:rFonts w:eastAsia="仿宋_GB2312"/>
                <w:szCs w:val="21"/>
              </w:rPr>
              <w:t>金额</w:t>
            </w:r>
          </w:p>
        </w:tc>
      </w:tr>
      <w:tr w:rsidR="00AE20DB" w:rsidRPr="00EE7BB6" w:rsidTr="005502C8">
        <w:tc>
          <w:tcPr>
            <w:tcW w:w="879"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szCs w:val="21"/>
              </w:rPr>
            </w:pPr>
          </w:p>
        </w:tc>
        <w:tc>
          <w:tcPr>
            <w:tcW w:w="1984"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szCs w:val="21"/>
              </w:rPr>
            </w:pPr>
          </w:p>
        </w:tc>
        <w:tc>
          <w:tcPr>
            <w:tcW w:w="4678"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szCs w:val="21"/>
              </w:rPr>
            </w:pPr>
          </w:p>
        </w:tc>
        <w:tc>
          <w:tcPr>
            <w:tcW w:w="1276" w:type="dxa"/>
            <w:tcBorders>
              <w:top w:val="double" w:sz="6" w:space="0" w:color="auto"/>
              <w:bottom w:val="single" w:sz="6" w:space="0" w:color="auto"/>
            </w:tcBorders>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Borders>
              <w:top w:val="nil"/>
            </w:tcBorders>
          </w:tcPr>
          <w:p w:rsidR="00AE20DB" w:rsidRPr="00EE7BB6" w:rsidRDefault="00AE20DB" w:rsidP="005502C8">
            <w:pPr>
              <w:pStyle w:val="aff2"/>
              <w:spacing w:after="0" w:line="440" w:lineRule="exact"/>
              <w:ind w:left="63" w:right="63"/>
              <w:rPr>
                <w:szCs w:val="21"/>
              </w:rPr>
            </w:pPr>
          </w:p>
        </w:tc>
        <w:tc>
          <w:tcPr>
            <w:tcW w:w="1984" w:type="dxa"/>
            <w:tcBorders>
              <w:top w:val="nil"/>
            </w:tcBorders>
          </w:tcPr>
          <w:p w:rsidR="00AE20DB" w:rsidRPr="00EE7BB6" w:rsidRDefault="00AE20DB" w:rsidP="005502C8">
            <w:pPr>
              <w:pStyle w:val="aff2"/>
              <w:spacing w:after="0" w:line="440" w:lineRule="exact"/>
              <w:ind w:left="63" w:right="63"/>
              <w:rPr>
                <w:szCs w:val="21"/>
              </w:rPr>
            </w:pPr>
          </w:p>
        </w:tc>
        <w:tc>
          <w:tcPr>
            <w:tcW w:w="4678" w:type="dxa"/>
            <w:tcBorders>
              <w:top w:val="nil"/>
            </w:tcBorders>
          </w:tcPr>
          <w:p w:rsidR="00AE20DB" w:rsidRPr="00EE7BB6" w:rsidRDefault="00AE20DB" w:rsidP="005502C8">
            <w:pPr>
              <w:pStyle w:val="aff2"/>
              <w:spacing w:after="0" w:line="440" w:lineRule="exact"/>
              <w:ind w:left="63" w:right="63"/>
              <w:rPr>
                <w:szCs w:val="21"/>
              </w:rPr>
            </w:pPr>
          </w:p>
        </w:tc>
        <w:tc>
          <w:tcPr>
            <w:tcW w:w="1276" w:type="dxa"/>
            <w:tcBorders>
              <w:top w:val="nil"/>
            </w:tcBorders>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Borders>
              <w:top w:val="nil"/>
            </w:tcBorders>
          </w:tcPr>
          <w:p w:rsidR="00AE20DB" w:rsidRPr="00EE7BB6" w:rsidRDefault="00AE20DB" w:rsidP="005502C8">
            <w:pPr>
              <w:pStyle w:val="aff2"/>
              <w:spacing w:after="0" w:line="440" w:lineRule="exact"/>
              <w:ind w:left="63" w:right="63"/>
              <w:rPr>
                <w:szCs w:val="21"/>
              </w:rPr>
            </w:pPr>
          </w:p>
        </w:tc>
        <w:tc>
          <w:tcPr>
            <w:tcW w:w="1984" w:type="dxa"/>
            <w:tcBorders>
              <w:top w:val="nil"/>
            </w:tcBorders>
          </w:tcPr>
          <w:p w:rsidR="00AE20DB" w:rsidRPr="00EE7BB6" w:rsidRDefault="00AE20DB" w:rsidP="005502C8">
            <w:pPr>
              <w:pStyle w:val="aff2"/>
              <w:spacing w:after="0" w:line="440" w:lineRule="exact"/>
              <w:ind w:left="63" w:right="63"/>
              <w:rPr>
                <w:szCs w:val="21"/>
              </w:rPr>
            </w:pPr>
          </w:p>
        </w:tc>
        <w:tc>
          <w:tcPr>
            <w:tcW w:w="4678" w:type="dxa"/>
            <w:tcBorders>
              <w:top w:val="nil"/>
            </w:tcBorders>
          </w:tcPr>
          <w:p w:rsidR="00AE20DB" w:rsidRPr="00EE7BB6" w:rsidRDefault="00AE20DB" w:rsidP="005502C8">
            <w:pPr>
              <w:pStyle w:val="aff2"/>
              <w:spacing w:after="0" w:line="440" w:lineRule="exact"/>
              <w:ind w:left="63" w:right="63"/>
              <w:rPr>
                <w:szCs w:val="21"/>
              </w:rPr>
            </w:pPr>
          </w:p>
        </w:tc>
        <w:tc>
          <w:tcPr>
            <w:tcW w:w="1276" w:type="dxa"/>
            <w:tcBorders>
              <w:top w:val="nil"/>
            </w:tcBorders>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79" w:type="dxa"/>
          </w:tcPr>
          <w:p w:rsidR="00AE20DB" w:rsidRPr="00EE7BB6" w:rsidRDefault="00AE20DB" w:rsidP="005502C8">
            <w:pPr>
              <w:pStyle w:val="aff2"/>
              <w:spacing w:after="0" w:line="440" w:lineRule="exact"/>
              <w:ind w:left="63" w:right="63"/>
              <w:rPr>
                <w:szCs w:val="21"/>
              </w:rPr>
            </w:pPr>
          </w:p>
        </w:tc>
        <w:tc>
          <w:tcPr>
            <w:tcW w:w="1984" w:type="dxa"/>
          </w:tcPr>
          <w:p w:rsidR="00AE20DB" w:rsidRPr="00EE7BB6" w:rsidRDefault="00AE20DB" w:rsidP="005502C8">
            <w:pPr>
              <w:pStyle w:val="aff2"/>
              <w:spacing w:after="0" w:line="440" w:lineRule="exact"/>
              <w:ind w:left="63" w:right="63"/>
              <w:rPr>
                <w:szCs w:val="21"/>
              </w:rPr>
            </w:pPr>
          </w:p>
        </w:tc>
        <w:tc>
          <w:tcPr>
            <w:tcW w:w="4678" w:type="dxa"/>
          </w:tcPr>
          <w:p w:rsidR="00AE20DB" w:rsidRPr="00EE7BB6" w:rsidRDefault="00AE20DB" w:rsidP="005502C8">
            <w:pPr>
              <w:pStyle w:val="aff2"/>
              <w:spacing w:after="0" w:line="440" w:lineRule="exact"/>
              <w:ind w:left="63" w:right="63"/>
              <w:rPr>
                <w:szCs w:val="21"/>
              </w:rPr>
            </w:pPr>
          </w:p>
        </w:tc>
        <w:tc>
          <w:tcPr>
            <w:tcW w:w="1276" w:type="dxa"/>
          </w:tcPr>
          <w:p w:rsidR="00AE20DB" w:rsidRPr="00EE7BB6" w:rsidRDefault="00AE20DB" w:rsidP="005502C8">
            <w:pPr>
              <w:pStyle w:val="aff2"/>
              <w:spacing w:after="0" w:line="440" w:lineRule="exact"/>
              <w:ind w:left="63" w:right="63"/>
              <w:rPr>
                <w:szCs w:val="21"/>
              </w:rPr>
            </w:pPr>
          </w:p>
        </w:tc>
      </w:tr>
      <w:tr w:rsidR="00AE20DB" w:rsidRPr="00EE7BB6" w:rsidTr="005502C8">
        <w:tc>
          <w:tcPr>
            <w:tcW w:w="8817" w:type="dxa"/>
            <w:gridSpan w:val="4"/>
          </w:tcPr>
          <w:p w:rsidR="00AE20DB" w:rsidRPr="00EE7BB6" w:rsidRDefault="00AE20DB" w:rsidP="005502C8">
            <w:pPr>
              <w:pStyle w:val="aff2"/>
              <w:spacing w:after="0" w:line="440" w:lineRule="exact"/>
              <w:ind w:left="63" w:right="63" w:firstLine="280"/>
              <w:rPr>
                <w:szCs w:val="21"/>
              </w:rPr>
            </w:pPr>
            <w:r w:rsidRPr="00EE7BB6">
              <w:rPr>
                <w:rFonts w:eastAsia="仿宋_GB2312"/>
                <w:szCs w:val="21"/>
              </w:rPr>
              <w:t>小计：</w:t>
            </w:r>
          </w:p>
        </w:tc>
      </w:tr>
    </w:tbl>
    <w:p w:rsidR="006706AD" w:rsidRDefault="006706AD" w:rsidP="00C117AB">
      <w:pPr>
        <w:ind w:firstLine="420"/>
      </w:pPr>
      <w:bookmarkStart w:id="554" w:name="_GoBack"/>
      <w:bookmarkEnd w:id="554"/>
    </w:p>
    <w:sectPr w:rsidR="006706AD" w:rsidSect="006706AD">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02C8" w:rsidRDefault="005502C8" w:rsidP="00AE20DB">
      <w:pPr>
        <w:ind w:firstLine="420"/>
      </w:pPr>
      <w:r>
        <w:separator/>
      </w:r>
    </w:p>
  </w:endnote>
  <w:endnote w:type="continuationSeparator" w:id="0">
    <w:p w:rsidR="005502C8" w:rsidRDefault="005502C8" w:rsidP="00AE20DB">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_GBK">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华文细黑">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MingLiU_HKSCS">
    <w:charset w:val="88"/>
    <w:family w:val="roman"/>
    <w:pitch w:val="variable"/>
    <w:sig w:usb0="A00002FF" w:usb1="3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2C8" w:rsidRDefault="005502C8">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2C8" w:rsidRDefault="005502C8">
    <w:pPr>
      <w:pStyle w:val="a5"/>
      <w:jc w:val="center"/>
    </w:pPr>
    <w:r>
      <w:rPr>
        <w:kern w:val="0"/>
        <w:szCs w:val="21"/>
      </w:rPr>
      <w:t xml:space="preserve">- </w:t>
    </w:r>
    <w:r w:rsidR="00C23585">
      <w:rPr>
        <w:kern w:val="0"/>
        <w:szCs w:val="21"/>
      </w:rPr>
      <w:fldChar w:fldCharType="begin"/>
    </w:r>
    <w:r>
      <w:rPr>
        <w:kern w:val="0"/>
        <w:szCs w:val="21"/>
      </w:rPr>
      <w:instrText xml:space="preserve"> PAGE </w:instrText>
    </w:r>
    <w:r w:rsidR="00C23585">
      <w:rPr>
        <w:kern w:val="0"/>
        <w:szCs w:val="21"/>
      </w:rPr>
      <w:fldChar w:fldCharType="separate"/>
    </w:r>
    <w:r w:rsidR="001E101C">
      <w:rPr>
        <w:noProof/>
        <w:kern w:val="0"/>
        <w:szCs w:val="21"/>
      </w:rPr>
      <w:t>2</w:t>
    </w:r>
    <w:r w:rsidR="00C23585">
      <w:rPr>
        <w:kern w:val="0"/>
        <w:szCs w:val="21"/>
      </w:rPr>
      <w:fldChar w:fldCharType="end"/>
    </w:r>
    <w:r>
      <w:rPr>
        <w:kern w:val="0"/>
        <w:szCs w:val="21"/>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2C8" w:rsidRDefault="005502C8">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2C8" w:rsidRDefault="005502C8" w:rsidP="00AE20DB">
    <w:pPr>
      <w:pStyle w:val="a5"/>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2C8" w:rsidRDefault="005502C8" w:rsidP="00AE20DB">
    <w:pPr>
      <w:pStyle w:val="a5"/>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2C8" w:rsidRDefault="005502C8" w:rsidP="00AE20DB">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02C8" w:rsidRDefault="005502C8" w:rsidP="00AE20DB">
      <w:pPr>
        <w:ind w:firstLine="420"/>
      </w:pPr>
      <w:r>
        <w:separator/>
      </w:r>
    </w:p>
  </w:footnote>
  <w:footnote w:type="continuationSeparator" w:id="0">
    <w:p w:rsidR="005502C8" w:rsidRDefault="005502C8" w:rsidP="00AE20DB">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2C8" w:rsidRDefault="005502C8">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2C8" w:rsidRDefault="005502C8">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2C8" w:rsidRDefault="005502C8" w:rsidP="00C37B41">
    <w:pPr>
      <w:pStyle w:val="Blockquote"/>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2C8" w:rsidRDefault="005502C8" w:rsidP="00AE20DB">
    <w:pPr>
      <w:pStyle w:val="a4"/>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2C8" w:rsidRDefault="005502C8" w:rsidP="00AE20DB">
    <w:pPr>
      <w:pStyle w:val="a4"/>
      <w:ind w:firstLine="36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2C8" w:rsidRDefault="005502C8" w:rsidP="00AE20DB">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FBE5BFD"/>
    <w:multiLevelType w:val="singleLevel"/>
    <w:tmpl w:val="EFBE5BFD"/>
    <w:lvl w:ilvl="0">
      <w:start w:val="1"/>
      <w:numFmt w:val="decimal"/>
      <w:suff w:val="nothing"/>
      <w:lvlText w:val="%1、"/>
      <w:lvlJc w:val="left"/>
    </w:lvl>
  </w:abstractNum>
  <w:abstractNum w:abstractNumId="1">
    <w:nsid w:val="00000007"/>
    <w:multiLevelType w:val="multilevel"/>
    <w:tmpl w:val="00000007"/>
    <w:lvl w:ilvl="0">
      <w:start w:val="1"/>
      <w:numFmt w:val="japaneseCounting"/>
      <w:lvlText w:val="第%1章"/>
      <w:lvlJc w:val="left"/>
      <w:pPr>
        <w:tabs>
          <w:tab w:val="num" w:pos="2700"/>
        </w:tabs>
        <w:ind w:left="2700" w:hanging="1350"/>
      </w:pPr>
      <w:rPr>
        <w:rFonts w:hint="default"/>
      </w:rPr>
    </w:lvl>
    <w:lvl w:ilvl="1">
      <w:start w:val="1"/>
      <w:numFmt w:val="lowerLetter"/>
      <w:pStyle w:val="ALTZ1NormalIndentChar21"/>
      <w:lvlText w:val="%2)"/>
      <w:lvlJc w:val="left"/>
      <w:pPr>
        <w:tabs>
          <w:tab w:val="num" w:pos="2190"/>
        </w:tabs>
        <w:ind w:left="2190" w:hanging="420"/>
      </w:pPr>
    </w:lvl>
    <w:lvl w:ilvl="2">
      <w:start w:val="1"/>
      <w:numFmt w:val="lowerRoman"/>
      <w:pStyle w:val="ALTZ1NormalIndentChar22"/>
      <w:lvlText w:val="%3."/>
      <w:lvlJc w:val="right"/>
      <w:pPr>
        <w:tabs>
          <w:tab w:val="num" w:pos="2610"/>
        </w:tabs>
        <w:ind w:left="2610" w:hanging="420"/>
      </w:pPr>
    </w:lvl>
    <w:lvl w:ilvl="3">
      <w:start w:val="1"/>
      <w:numFmt w:val="decimal"/>
      <w:lvlText w:val="%4."/>
      <w:lvlJc w:val="left"/>
      <w:pPr>
        <w:tabs>
          <w:tab w:val="num" w:pos="3030"/>
        </w:tabs>
        <w:ind w:left="3030" w:hanging="420"/>
      </w:pPr>
    </w:lvl>
    <w:lvl w:ilvl="4">
      <w:start w:val="1"/>
      <w:numFmt w:val="lowerLetter"/>
      <w:lvlText w:val="%5)"/>
      <w:lvlJc w:val="left"/>
      <w:pPr>
        <w:tabs>
          <w:tab w:val="num" w:pos="3450"/>
        </w:tabs>
        <w:ind w:left="3450" w:hanging="420"/>
      </w:pPr>
    </w:lvl>
    <w:lvl w:ilvl="5">
      <w:start w:val="1"/>
      <w:numFmt w:val="lowerRoman"/>
      <w:lvlText w:val="%6."/>
      <w:lvlJc w:val="right"/>
      <w:pPr>
        <w:tabs>
          <w:tab w:val="num" w:pos="3870"/>
        </w:tabs>
        <w:ind w:left="3870" w:hanging="420"/>
      </w:pPr>
    </w:lvl>
    <w:lvl w:ilvl="6">
      <w:start w:val="1"/>
      <w:numFmt w:val="decimal"/>
      <w:lvlText w:val="%7."/>
      <w:lvlJc w:val="left"/>
      <w:pPr>
        <w:tabs>
          <w:tab w:val="num" w:pos="4290"/>
        </w:tabs>
        <w:ind w:left="4290" w:hanging="420"/>
      </w:pPr>
    </w:lvl>
    <w:lvl w:ilvl="7">
      <w:start w:val="1"/>
      <w:numFmt w:val="lowerLetter"/>
      <w:lvlText w:val="%8)"/>
      <w:lvlJc w:val="left"/>
      <w:pPr>
        <w:tabs>
          <w:tab w:val="num" w:pos="4710"/>
        </w:tabs>
        <w:ind w:left="4710" w:hanging="420"/>
      </w:pPr>
    </w:lvl>
    <w:lvl w:ilvl="8">
      <w:start w:val="1"/>
      <w:numFmt w:val="lowerRoman"/>
      <w:lvlText w:val="%9."/>
      <w:lvlJc w:val="right"/>
      <w:pPr>
        <w:tabs>
          <w:tab w:val="num" w:pos="5130"/>
        </w:tabs>
        <w:ind w:left="5130" w:hanging="420"/>
      </w:pPr>
    </w:lvl>
  </w:abstractNum>
  <w:abstractNum w:abstractNumId="2">
    <w:nsid w:val="0000000D"/>
    <w:multiLevelType w:val="multilevel"/>
    <w:tmpl w:val="0000000D"/>
    <w:lvl w:ilvl="0">
      <w:start w:val="1"/>
      <w:numFmt w:val="decimal"/>
      <w:lvlText w:val="（%1）"/>
      <w:lvlJc w:val="left"/>
      <w:pPr>
        <w:tabs>
          <w:tab w:val="num" w:pos="1140"/>
        </w:tabs>
        <w:ind w:left="1140" w:hanging="72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pStyle w:val="ALTZ1NormalIndentChar24"/>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3">
    <w:nsid w:val="00000010"/>
    <w:multiLevelType w:val="multilevel"/>
    <w:tmpl w:val="00000010"/>
    <w:lvl w:ilvl="0">
      <w:start w:val="1"/>
      <w:numFmt w:val="decimal"/>
      <w:lvlText w:val="（%1）"/>
      <w:lvlJc w:val="left"/>
      <w:pPr>
        <w:tabs>
          <w:tab w:val="num" w:pos="1140"/>
        </w:tabs>
        <w:ind w:left="1140" w:hanging="720"/>
      </w:pPr>
      <w:rPr>
        <w:rFonts w:hint="eastAsia"/>
      </w:rPr>
    </w:lvl>
    <w:lvl w:ilvl="1">
      <w:start w:val="1"/>
      <w:numFmt w:val="lowerLetter"/>
      <w:pStyle w:val="ALTZ1NormalIndentChar2"/>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4">
    <w:nsid w:val="00000015"/>
    <w:multiLevelType w:val="multilevel"/>
    <w:tmpl w:val="00000015"/>
    <w:lvl w:ilvl="0">
      <w:start w:val="1"/>
      <w:numFmt w:val="decimal"/>
      <w:lvlText w:val="%1."/>
      <w:lvlJc w:val="left"/>
      <w:pPr>
        <w:tabs>
          <w:tab w:val="num" w:pos="284"/>
        </w:tabs>
        <w:ind w:left="284" w:hanging="284"/>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pStyle w:val="5"/>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5">
    <w:nsid w:val="257F511C"/>
    <w:multiLevelType w:val="singleLevel"/>
    <w:tmpl w:val="257F511C"/>
    <w:lvl w:ilvl="0">
      <w:start w:val="7"/>
      <w:numFmt w:val="decimal"/>
      <w:suff w:val="nothing"/>
      <w:lvlText w:val="（%1）"/>
      <w:lvlJc w:val="left"/>
    </w:lvl>
  </w:abstractNum>
  <w:abstractNum w:abstractNumId="6">
    <w:nsid w:val="3DD12F34"/>
    <w:multiLevelType w:val="multilevel"/>
    <w:tmpl w:val="3DD12F34"/>
    <w:lvl w:ilvl="0">
      <w:start w:val="7"/>
      <w:numFmt w:val="japaneseCounting"/>
      <w:lvlText w:val="第%1章"/>
      <w:lvlJc w:val="left"/>
      <w:pPr>
        <w:tabs>
          <w:tab w:val="num" w:pos="1755"/>
        </w:tabs>
        <w:ind w:left="1755" w:hanging="175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581AF1AE"/>
    <w:multiLevelType w:val="singleLevel"/>
    <w:tmpl w:val="581AF1AE"/>
    <w:lvl w:ilvl="0">
      <w:start w:val="1"/>
      <w:numFmt w:val="decimal"/>
      <w:lvlText w:val="%1."/>
      <w:lvlJc w:val="left"/>
      <w:pPr>
        <w:ind w:left="425" w:hanging="425"/>
      </w:pPr>
      <w:rPr>
        <w:rFonts w:hint="default"/>
      </w:rPr>
    </w:lvl>
  </w:abstractNum>
  <w:abstractNum w:abstractNumId="8">
    <w:nsid w:val="67C546A6"/>
    <w:multiLevelType w:val="hybridMultilevel"/>
    <w:tmpl w:val="DF4E56EC"/>
    <w:lvl w:ilvl="0" w:tplc="55B8CD8A">
      <w:start w:val="1"/>
      <w:numFmt w:val="decimal"/>
      <w:lvlText w:val="%1、"/>
      <w:lvlJc w:val="left"/>
      <w:pPr>
        <w:ind w:left="720" w:hanging="720"/>
      </w:pPr>
      <w:rPr>
        <w:rFonts w:ascii="仿宋" w:eastAsia="仿宋" w:hAnsi="仿宋" w:cs="仿宋" w:hint="default"/>
        <w:color w:val="auto"/>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6A0B2A3"/>
    <w:multiLevelType w:val="singleLevel"/>
    <w:tmpl w:val="76A0B2A3"/>
    <w:lvl w:ilvl="0">
      <w:start w:val="2"/>
      <w:numFmt w:val="decimal"/>
      <w:suff w:val="nothing"/>
      <w:lvlText w:val="（%1）"/>
      <w:lvlJc w:val="left"/>
    </w:lvl>
  </w:abstractNum>
  <w:abstractNum w:abstractNumId="10">
    <w:nsid w:val="779785D2"/>
    <w:multiLevelType w:val="singleLevel"/>
    <w:tmpl w:val="779785D2"/>
    <w:lvl w:ilvl="0">
      <w:start w:val="2"/>
      <w:numFmt w:val="decimal"/>
      <w:suff w:val="nothing"/>
      <w:lvlText w:val="（%1）"/>
      <w:lvlJc w:val="left"/>
    </w:lvl>
  </w:abstractNum>
  <w:num w:numId="1">
    <w:abstractNumId w:val="4"/>
  </w:num>
  <w:num w:numId="2">
    <w:abstractNumId w:val="2"/>
  </w:num>
  <w:num w:numId="3">
    <w:abstractNumId w:val="3"/>
  </w:num>
  <w:num w:numId="4">
    <w:abstractNumId w:val="1"/>
  </w:num>
  <w:num w:numId="5">
    <w:abstractNumId w:val="6"/>
  </w:num>
  <w:num w:numId="6">
    <w:abstractNumId w:val="7"/>
  </w:num>
  <w:num w:numId="7">
    <w:abstractNumId w:val="5"/>
  </w:num>
  <w:num w:numId="8">
    <w:abstractNumId w:val="0"/>
  </w:num>
  <w:num w:numId="9">
    <w:abstractNumId w:val="9"/>
  </w:num>
  <w:num w:numId="10">
    <w:abstractNumId w:val="10"/>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ocumentProtection w:edit="readOnly"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E20DB"/>
    <w:rsid w:val="00035A89"/>
    <w:rsid w:val="00097F6B"/>
    <w:rsid w:val="000E3B80"/>
    <w:rsid w:val="0011497B"/>
    <w:rsid w:val="00136752"/>
    <w:rsid w:val="001B6FA2"/>
    <w:rsid w:val="001C3AE1"/>
    <w:rsid w:val="001E101C"/>
    <w:rsid w:val="00291863"/>
    <w:rsid w:val="0029409F"/>
    <w:rsid w:val="002C267D"/>
    <w:rsid w:val="00321514"/>
    <w:rsid w:val="00380A87"/>
    <w:rsid w:val="003C69A5"/>
    <w:rsid w:val="00412AF5"/>
    <w:rsid w:val="0045227B"/>
    <w:rsid w:val="00474D76"/>
    <w:rsid w:val="00486269"/>
    <w:rsid w:val="004A3250"/>
    <w:rsid w:val="004B05FA"/>
    <w:rsid w:val="005502C8"/>
    <w:rsid w:val="00552BD6"/>
    <w:rsid w:val="00617471"/>
    <w:rsid w:val="006706AD"/>
    <w:rsid w:val="00674987"/>
    <w:rsid w:val="006D6542"/>
    <w:rsid w:val="00705D95"/>
    <w:rsid w:val="00727C5C"/>
    <w:rsid w:val="00744B9F"/>
    <w:rsid w:val="00781E5E"/>
    <w:rsid w:val="007F3B9E"/>
    <w:rsid w:val="00860693"/>
    <w:rsid w:val="00862F70"/>
    <w:rsid w:val="00882BC1"/>
    <w:rsid w:val="00892B7A"/>
    <w:rsid w:val="008C2315"/>
    <w:rsid w:val="008D3136"/>
    <w:rsid w:val="009019A5"/>
    <w:rsid w:val="009369A9"/>
    <w:rsid w:val="00944E91"/>
    <w:rsid w:val="00964BB4"/>
    <w:rsid w:val="00970C83"/>
    <w:rsid w:val="00A20AAD"/>
    <w:rsid w:val="00AA01E1"/>
    <w:rsid w:val="00AA43D3"/>
    <w:rsid w:val="00AD0996"/>
    <w:rsid w:val="00AE20DB"/>
    <w:rsid w:val="00B34F37"/>
    <w:rsid w:val="00B72C29"/>
    <w:rsid w:val="00B86AAE"/>
    <w:rsid w:val="00C117AB"/>
    <w:rsid w:val="00C23585"/>
    <w:rsid w:val="00C37B41"/>
    <w:rsid w:val="00C975A8"/>
    <w:rsid w:val="00CD059A"/>
    <w:rsid w:val="00D118D4"/>
    <w:rsid w:val="00D5702E"/>
    <w:rsid w:val="00DE4343"/>
    <w:rsid w:val="00E1205B"/>
    <w:rsid w:val="00E32D44"/>
    <w:rsid w:val="00E52B66"/>
    <w:rsid w:val="00E75C3E"/>
    <w:rsid w:val="00EC1E83"/>
    <w:rsid w:val="00EC2C1D"/>
    <w:rsid w:val="00EC7BC7"/>
    <w:rsid w:val="00EE5AA5"/>
    <w:rsid w:val="00F16A7E"/>
    <w:rsid w:val="00F6163B"/>
    <w:rsid w:val="00FA2B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4"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footnote text" w:uiPriority="0"/>
    <w:lsdException w:name="annotation text" w:uiPriority="0"/>
    <w:lsdException w:name="header" w:uiPriority="0" w:qFormat="1"/>
    <w:lsdException w:name="footer" w:uiPriority="0" w:qFormat="1"/>
    <w:lsdException w:name="caption" w:uiPriority="0" w:qFormat="1"/>
    <w:lsdException w:name="table of figures" w:uiPriority="0"/>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Balloon Text" w:uiPriority="0"/>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a">
    <w:name w:val="Normal"/>
    <w:qFormat/>
    <w:rsid w:val="00AE20DB"/>
    <w:pPr>
      <w:widowControl w:val="0"/>
      <w:ind w:firstLineChars="0" w:firstLine="0"/>
    </w:pPr>
    <w:rPr>
      <w:rFonts w:ascii="Calibri" w:eastAsia="宋体" w:hAnsi="Calibri" w:cs="Times New Roman"/>
      <w:szCs w:val="24"/>
    </w:rPr>
  </w:style>
  <w:style w:type="paragraph" w:styleId="1">
    <w:name w:val="heading 1"/>
    <w:basedOn w:val="a"/>
    <w:next w:val="a"/>
    <w:link w:val="1Char"/>
    <w:qFormat/>
    <w:rsid w:val="00AE20DB"/>
    <w:pPr>
      <w:keepNext/>
      <w:keepLines/>
      <w:spacing w:before="340" w:after="330" w:line="576" w:lineRule="auto"/>
      <w:outlineLvl w:val="0"/>
    </w:pPr>
    <w:rPr>
      <w:b/>
      <w:bCs/>
      <w:kern w:val="44"/>
      <w:sz w:val="44"/>
      <w:szCs w:val="44"/>
    </w:rPr>
  </w:style>
  <w:style w:type="paragraph" w:styleId="2">
    <w:name w:val="heading 2"/>
    <w:basedOn w:val="a"/>
    <w:next w:val="a"/>
    <w:link w:val="2Char"/>
    <w:qFormat/>
    <w:rsid w:val="00AE20DB"/>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qFormat/>
    <w:rsid w:val="00AE20DB"/>
    <w:pPr>
      <w:keepNext/>
      <w:keepLines/>
      <w:spacing w:before="260" w:after="260" w:line="415" w:lineRule="auto"/>
      <w:outlineLvl w:val="2"/>
    </w:pPr>
    <w:rPr>
      <w:b/>
      <w:bCs/>
      <w:sz w:val="32"/>
      <w:szCs w:val="32"/>
    </w:rPr>
  </w:style>
  <w:style w:type="paragraph" w:styleId="4">
    <w:name w:val="heading 4"/>
    <w:basedOn w:val="a"/>
    <w:next w:val="a"/>
    <w:link w:val="4Char"/>
    <w:qFormat/>
    <w:rsid w:val="00AE20DB"/>
    <w:pPr>
      <w:keepNext/>
      <w:keepLines/>
      <w:spacing w:before="280" w:after="290" w:line="374" w:lineRule="auto"/>
      <w:outlineLvl w:val="3"/>
    </w:pPr>
    <w:rPr>
      <w:rFonts w:ascii="Arial" w:eastAsia="黑体" w:hAnsi="Arial"/>
      <w:b/>
      <w:bCs/>
      <w:sz w:val="28"/>
      <w:szCs w:val="28"/>
    </w:rPr>
  </w:style>
  <w:style w:type="paragraph" w:styleId="5">
    <w:name w:val="heading 5"/>
    <w:basedOn w:val="4"/>
    <w:next w:val="a0"/>
    <w:link w:val="5Char"/>
    <w:qFormat/>
    <w:rsid w:val="00AE20DB"/>
    <w:pPr>
      <w:numPr>
        <w:ilvl w:val="4"/>
        <w:numId w:val="1"/>
      </w:numPr>
      <w:tabs>
        <w:tab w:val="left" w:pos="360"/>
        <w:tab w:val="left" w:pos="2660"/>
      </w:tabs>
      <w:spacing w:before="156" w:after="156" w:line="240" w:lineRule="exact"/>
      <w:jc w:val="center"/>
      <w:outlineLvl w:val="4"/>
    </w:pPr>
    <w:rPr>
      <w:rFonts w:eastAsia="宋体"/>
      <w:b w:val="0"/>
      <w:bCs w:val="0"/>
      <w:sz w:val="24"/>
      <w:szCs w:val="20"/>
    </w:rPr>
  </w:style>
  <w:style w:type="paragraph" w:styleId="6">
    <w:name w:val="heading 6"/>
    <w:basedOn w:val="a"/>
    <w:next w:val="a"/>
    <w:link w:val="6Char"/>
    <w:qFormat/>
    <w:rsid w:val="00AE20DB"/>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
    <w:next w:val="a"/>
    <w:link w:val="7Char"/>
    <w:qFormat/>
    <w:rsid w:val="00AE20DB"/>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
    <w:next w:val="a"/>
    <w:link w:val="8Char"/>
    <w:qFormat/>
    <w:rsid w:val="00AE20DB"/>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
    <w:next w:val="a"/>
    <w:link w:val="9Char"/>
    <w:qFormat/>
    <w:rsid w:val="00AE20DB"/>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1">
    <w:name w:val="Default Paragraph Font"/>
    <w:uiPriority w:val="1"/>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qFormat/>
    <w:rsid w:val="00AE20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semiHidden/>
    <w:rsid w:val="00AE20DB"/>
    <w:rPr>
      <w:sz w:val="18"/>
      <w:szCs w:val="18"/>
    </w:rPr>
  </w:style>
  <w:style w:type="paragraph" w:styleId="a5">
    <w:name w:val="footer"/>
    <w:basedOn w:val="a"/>
    <w:link w:val="Char0"/>
    <w:unhideWhenUsed/>
    <w:qFormat/>
    <w:rsid w:val="00AE20DB"/>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AE20DB"/>
    <w:rPr>
      <w:sz w:val="18"/>
      <w:szCs w:val="18"/>
    </w:rPr>
  </w:style>
  <w:style w:type="character" w:customStyle="1" w:styleId="1Char">
    <w:name w:val="标题 1 Char"/>
    <w:basedOn w:val="a1"/>
    <w:link w:val="1"/>
    <w:rsid w:val="00AE20DB"/>
    <w:rPr>
      <w:rFonts w:ascii="Calibri" w:eastAsia="宋体" w:hAnsi="Calibri" w:cs="Times New Roman"/>
      <w:b/>
      <w:bCs/>
      <w:kern w:val="44"/>
      <w:sz w:val="44"/>
      <w:szCs w:val="44"/>
    </w:rPr>
  </w:style>
  <w:style w:type="character" w:customStyle="1" w:styleId="2Char">
    <w:name w:val="标题 2 Char"/>
    <w:basedOn w:val="a1"/>
    <w:link w:val="2"/>
    <w:rsid w:val="00AE20DB"/>
    <w:rPr>
      <w:rFonts w:ascii="Arial" w:eastAsia="黑体" w:hAnsi="Arial" w:cs="Times New Roman"/>
      <w:b/>
      <w:bCs/>
      <w:sz w:val="32"/>
      <w:szCs w:val="32"/>
    </w:rPr>
  </w:style>
  <w:style w:type="character" w:customStyle="1" w:styleId="3Char">
    <w:name w:val="标题 3 Char"/>
    <w:basedOn w:val="a1"/>
    <w:link w:val="3"/>
    <w:rsid w:val="00AE20DB"/>
    <w:rPr>
      <w:rFonts w:ascii="Calibri" w:eastAsia="宋体" w:hAnsi="Calibri" w:cs="Times New Roman"/>
      <w:b/>
      <w:bCs/>
      <w:sz w:val="32"/>
      <w:szCs w:val="32"/>
    </w:rPr>
  </w:style>
  <w:style w:type="character" w:customStyle="1" w:styleId="4Char">
    <w:name w:val="标题 4 Char"/>
    <w:basedOn w:val="a1"/>
    <w:link w:val="4"/>
    <w:rsid w:val="00AE20DB"/>
    <w:rPr>
      <w:rFonts w:ascii="Arial" w:eastAsia="黑体" w:hAnsi="Arial" w:cs="Times New Roman"/>
      <w:b/>
      <w:bCs/>
      <w:sz w:val="28"/>
      <w:szCs w:val="28"/>
    </w:rPr>
  </w:style>
  <w:style w:type="character" w:customStyle="1" w:styleId="5Char">
    <w:name w:val="标题 5 Char"/>
    <w:basedOn w:val="a1"/>
    <w:link w:val="5"/>
    <w:rsid w:val="00AE20DB"/>
    <w:rPr>
      <w:rFonts w:ascii="Arial" w:eastAsia="宋体" w:hAnsi="Arial" w:cs="Times New Roman"/>
      <w:sz w:val="24"/>
      <w:szCs w:val="20"/>
    </w:rPr>
  </w:style>
  <w:style w:type="character" w:customStyle="1" w:styleId="6Char">
    <w:name w:val="标题 6 Char"/>
    <w:basedOn w:val="a1"/>
    <w:link w:val="6"/>
    <w:rsid w:val="00AE20DB"/>
    <w:rPr>
      <w:rFonts w:ascii="Arial" w:eastAsia="黑体" w:hAnsi="Arial" w:cs="Times New Roman"/>
      <w:b/>
      <w:bCs/>
      <w:kern w:val="0"/>
      <w:sz w:val="24"/>
      <w:szCs w:val="24"/>
    </w:rPr>
  </w:style>
  <w:style w:type="character" w:customStyle="1" w:styleId="7Char">
    <w:name w:val="标题 7 Char"/>
    <w:basedOn w:val="a1"/>
    <w:link w:val="7"/>
    <w:rsid w:val="00AE20DB"/>
    <w:rPr>
      <w:rFonts w:ascii="Calibri" w:eastAsia="宋体" w:hAnsi="Calibri" w:cs="Times New Roman"/>
      <w:b/>
      <w:bCs/>
      <w:kern w:val="0"/>
      <w:sz w:val="24"/>
      <w:szCs w:val="24"/>
    </w:rPr>
  </w:style>
  <w:style w:type="character" w:customStyle="1" w:styleId="8Char">
    <w:name w:val="标题 8 Char"/>
    <w:basedOn w:val="a1"/>
    <w:link w:val="8"/>
    <w:rsid w:val="00AE20DB"/>
    <w:rPr>
      <w:rFonts w:ascii="Arial" w:eastAsia="黑体" w:hAnsi="Arial" w:cs="Times New Roman"/>
      <w:kern w:val="0"/>
      <w:sz w:val="24"/>
      <w:szCs w:val="24"/>
    </w:rPr>
  </w:style>
  <w:style w:type="character" w:customStyle="1" w:styleId="9Char">
    <w:name w:val="标题 9 Char"/>
    <w:basedOn w:val="a1"/>
    <w:link w:val="9"/>
    <w:rsid w:val="00AE20DB"/>
    <w:rPr>
      <w:rFonts w:ascii="Arial" w:eastAsia="黑体" w:hAnsi="Arial" w:cs="Times New Roman"/>
      <w:kern w:val="0"/>
      <w:szCs w:val="21"/>
    </w:rPr>
  </w:style>
  <w:style w:type="character" w:styleId="a6">
    <w:name w:val="footnote reference"/>
    <w:rsid w:val="00AE20DB"/>
    <w:rPr>
      <w:vertAlign w:val="superscript"/>
    </w:rPr>
  </w:style>
  <w:style w:type="character" w:styleId="a7">
    <w:name w:val="Hyperlink"/>
    <w:rsid w:val="00AE20DB"/>
    <w:rPr>
      <w:color w:val="0000FF"/>
      <w:u w:val="single"/>
    </w:rPr>
  </w:style>
  <w:style w:type="character" w:styleId="a8">
    <w:name w:val="page number"/>
    <w:basedOn w:val="a1"/>
    <w:rsid w:val="00AE20DB"/>
  </w:style>
  <w:style w:type="character" w:styleId="a9">
    <w:name w:val="FollowedHyperlink"/>
    <w:rsid w:val="00AE20DB"/>
    <w:rPr>
      <w:color w:val="800080"/>
      <w:u w:val="single"/>
    </w:rPr>
  </w:style>
  <w:style w:type="character" w:styleId="aa">
    <w:name w:val="annotation reference"/>
    <w:rsid w:val="00AE20DB"/>
    <w:rPr>
      <w:sz w:val="21"/>
      <w:szCs w:val="21"/>
    </w:rPr>
  </w:style>
  <w:style w:type="character" w:styleId="ab">
    <w:name w:val="Strong"/>
    <w:qFormat/>
    <w:rsid w:val="00AE20DB"/>
    <w:rPr>
      <w:b/>
    </w:rPr>
  </w:style>
  <w:style w:type="character" w:styleId="ac">
    <w:name w:val="Emphasis"/>
    <w:qFormat/>
    <w:rsid w:val="00AE20DB"/>
    <w:rPr>
      <w:i/>
      <w:iCs/>
    </w:rPr>
  </w:style>
  <w:style w:type="character" w:customStyle="1" w:styleId="Char1">
    <w:name w:val="批注框文本 Char1"/>
    <w:rsid w:val="00AE20DB"/>
    <w:rPr>
      <w:kern w:val="2"/>
      <w:sz w:val="18"/>
      <w:szCs w:val="18"/>
    </w:rPr>
  </w:style>
  <w:style w:type="character" w:customStyle="1" w:styleId="New">
    <w:name w:val="页码 New"/>
    <w:basedOn w:val="a1"/>
    <w:rsid w:val="00AE20DB"/>
  </w:style>
  <w:style w:type="character" w:customStyle="1" w:styleId="CharChar2">
    <w:name w:val="Char Char2"/>
    <w:rsid w:val="00AE20DB"/>
    <w:rPr>
      <w:rFonts w:eastAsia="宋体"/>
      <w:kern w:val="2"/>
      <w:sz w:val="21"/>
      <w:szCs w:val="24"/>
      <w:lang w:val="en-US" w:eastAsia="zh-CN" w:bidi="ar-SA"/>
    </w:rPr>
  </w:style>
  <w:style w:type="character" w:customStyle="1" w:styleId="Char10">
    <w:name w:val="文档结构图 Char1"/>
    <w:rsid w:val="00AE20DB"/>
    <w:rPr>
      <w:rFonts w:ascii="宋体"/>
      <w:kern w:val="2"/>
      <w:sz w:val="18"/>
      <w:szCs w:val="18"/>
    </w:rPr>
  </w:style>
  <w:style w:type="character" w:styleId="ad">
    <w:name w:val="Book Title"/>
    <w:qFormat/>
    <w:rsid w:val="00AE20DB"/>
    <w:rPr>
      <w:b/>
      <w:bCs/>
      <w:smallCaps/>
      <w:spacing w:val="5"/>
    </w:rPr>
  </w:style>
  <w:style w:type="character" w:customStyle="1" w:styleId="1Char0">
    <w:name w:val="普通文字1 Char"/>
    <w:aliases w:val="普通文字2 Char,普通文字3 Char,普通文字4 Char,普通文字5 Char,普通文字6 Char,普通文字11 Char,普通文字21 Char,普通文字31 Char,普通文字41 Char,普通文字7 Char,普通文字 Char1,普通文字 Char Char1,纯文本 Char Char Char,普通文字 Char Char Char,Texte Char,表内文字 Char,普通文字 Ch Char"/>
    <w:rsid w:val="00AE20DB"/>
    <w:rPr>
      <w:rFonts w:ascii="宋体" w:hAnsi="Courier New" w:cs="Courier New"/>
      <w:szCs w:val="21"/>
      <w:lang w:val="en-US" w:eastAsia="zh-CN" w:bidi="ar-SA"/>
    </w:rPr>
  </w:style>
  <w:style w:type="character" w:customStyle="1" w:styleId="Char11">
    <w:name w:val="正文文本 Char1"/>
    <w:rsid w:val="00AE20DB"/>
    <w:rPr>
      <w:kern w:val="2"/>
      <w:sz w:val="21"/>
      <w:szCs w:val="22"/>
    </w:rPr>
  </w:style>
  <w:style w:type="character" w:customStyle="1" w:styleId="CharChar7">
    <w:name w:val="Char Char7"/>
    <w:rsid w:val="00AE20DB"/>
    <w:rPr>
      <w:rFonts w:ascii="Arial" w:eastAsia="黑体" w:hAnsi="Arial"/>
      <w:b/>
      <w:bCs/>
      <w:kern w:val="2"/>
      <w:sz w:val="32"/>
      <w:szCs w:val="32"/>
      <w:lang w:val="en-US" w:eastAsia="zh-CN" w:bidi="ar-SA"/>
    </w:rPr>
  </w:style>
  <w:style w:type="character" w:customStyle="1" w:styleId="CharChar18">
    <w:name w:val="Char Char18"/>
    <w:rsid w:val="00AE20DB"/>
    <w:rPr>
      <w:rFonts w:ascii="Calibri" w:eastAsia="宋体" w:hAnsi="Calibri"/>
      <w:b/>
      <w:bCs/>
      <w:kern w:val="44"/>
      <w:sz w:val="44"/>
      <w:szCs w:val="44"/>
      <w:lang w:val="en-US" w:eastAsia="zh-CN" w:bidi="ar-SA"/>
    </w:rPr>
  </w:style>
  <w:style w:type="character" w:customStyle="1" w:styleId="Char2">
    <w:name w:val="无间隔 Char"/>
    <w:link w:val="ae"/>
    <w:rsid w:val="00AE20DB"/>
    <w:rPr>
      <w:sz w:val="22"/>
    </w:rPr>
  </w:style>
  <w:style w:type="character" w:customStyle="1" w:styleId="Char3">
    <w:name w:val="批注文字 Char"/>
    <w:rsid w:val="00AE20DB"/>
    <w:rPr>
      <w:rFonts w:eastAsia="宋体"/>
      <w:kern w:val="2"/>
      <w:sz w:val="21"/>
      <w:szCs w:val="24"/>
      <w:lang w:val="en-US" w:eastAsia="zh-CN" w:bidi="ar-SA"/>
    </w:rPr>
  </w:style>
  <w:style w:type="character" w:customStyle="1" w:styleId="1CharChar">
    <w:name w:val="标题 1 Char Char"/>
    <w:rsid w:val="00AE20DB"/>
    <w:rPr>
      <w:rFonts w:ascii="Arial" w:eastAsia="宋体" w:hAnsi="Arial"/>
      <w:b/>
      <w:kern w:val="44"/>
      <w:sz w:val="36"/>
      <w:lang w:val="en-US" w:eastAsia="zh-CN"/>
    </w:rPr>
  </w:style>
  <w:style w:type="character" w:styleId="af">
    <w:name w:val="Intense Reference"/>
    <w:qFormat/>
    <w:rsid w:val="00AE20DB"/>
    <w:rPr>
      <w:b/>
      <w:bCs/>
      <w:smallCaps/>
      <w:color w:val="C0504D"/>
      <w:spacing w:val="5"/>
      <w:u w:val="single"/>
    </w:rPr>
  </w:style>
  <w:style w:type="character" w:styleId="af0">
    <w:name w:val="Intense Emphasis"/>
    <w:qFormat/>
    <w:rsid w:val="00AE20DB"/>
    <w:rPr>
      <w:b/>
      <w:bCs/>
      <w:i/>
      <w:iCs/>
      <w:color w:val="4F81BD"/>
    </w:rPr>
  </w:style>
  <w:style w:type="character" w:customStyle="1" w:styleId="Char4">
    <w:name w:val="明显引用 Char"/>
    <w:link w:val="af1"/>
    <w:rsid w:val="00AE20DB"/>
    <w:rPr>
      <w:b/>
      <w:bCs/>
      <w:i/>
      <w:iCs/>
      <w:color w:val="4F81BD"/>
    </w:rPr>
  </w:style>
  <w:style w:type="character" w:customStyle="1" w:styleId="CharChar">
    <w:name w:val="批注文字 Char Char"/>
    <w:rsid w:val="00AE20DB"/>
    <w:rPr>
      <w:rFonts w:ascii="宋体" w:eastAsia="宋体" w:hAnsi="Times New Roman" w:cs="Times New Roman"/>
      <w:sz w:val="28"/>
      <w:szCs w:val="20"/>
    </w:rPr>
  </w:style>
  <w:style w:type="character" w:customStyle="1" w:styleId="CharChar6">
    <w:name w:val="Char Char6"/>
    <w:rsid w:val="00AE20DB"/>
    <w:rPr>
      <w:rFonts w:ascii="Arial" w:eastAsia="黑体" w:hAnsi="Arial"/>
      <w:b/>
      <w:kern w:val="2"/>
      <w:sz w:val="32"/>
      <w:szCs w:val="24"/>
      <w:lang w:val="en-US" w:eastAsia="zh-CN" w:bidi="ar-SA"/>
    </w:rPr>
  </w:style>
  <w:style w:type="character" w:customStyle="1" w:styleId="Char12">
    <w:name w:val="日期 Char1"/>
    <w:rsid w:val="00AE20DB"/>
    <w:rPr>
      <w:kern w:val="2"/>
      <w:sz w:val="21"/>
      <w:szCs w:val="22"/>
    </w:rPr>
  </w:style>
  <w:style w:type="character" w:customStyle="1" w:styleId="1Char00">
    <w:name w:val="标题 1 Char_0"/>
    <w:link w:val="11"/>
    <w:rsid w:val="00AE20DB"/>
    <w:rPr>
      <w:rFonts w:eastAsia="宋体"/>
      <w:b/>
      <w:kern w:val="44"/>
      <w:sz w:val="44"/>
    </w:rPr>
  </w:style>
  <w:style w:type="character" w:customStyle="1" w:styleId="Char13">
    <w:name w:val="批注主题 Char1"/>
    <w:rsid w:val="00AE20DB"/>
    <w:rPr>
      <w:b/>
      <w:bCs/>
      <w:kern w:val="2"/>
      <w:sz w:val="21"/>
      <w:szCs w:val="22"/>
    </w:rPr>
  </w:style>
  <w:style w:type="character" w:customStyle="1" w:styleId="CharChar0">
    <w:name w:val="Char Char"/>
    <w:link w:val="0"/>
    <w:rsid w:val="00AE20DB"/>
    <w:rPr>
      <w:rFonts w:ascii="Arial" w:eastAsia="黑体" w:hAnsi="Arial"/>
      <w:b/>
      <w:bCs/>
      <w:sz w:val="32"/>
      <w:szCs w:val="32"/>
    </w:rPr>
  </w:style>
  <w:style w:type="character" w:customStyle="1" w:styleId="Char14">
    <w:name w:val="脚注文本 Char1"/>
    <w:rsid w:val="00AE20DB"/>
    <w:rPr>
      <w:kern w:val="2"/>
      <w:sz w:val="18"/>
      <w:szCs w:val="18"/>
    </w:rPr>
  </w:style>
  <w:style w:type="character" w:customStyle="1" w:styleId="Char5">
    <w:name w:val="正文文本 Char"/>
    <w:rsid w:val="00AE20DB"/>
    <w:rPr>
      <w:rFonts w:eastAsia="宋体"/>
      <w:kern w:val="2"/>
      <w:sz w:val="21"/>
      <w:szCs w:val="24"/>
      <w:lang w:val="en-US" w:eastAsia="zh-CN" w:bidi="ar-SA"/>
    </w:rPr>
  </w:style>
  <w:style w:type="character" w:customStyle="1" w:styleId="CharChar17">
    <w:name w:val="Char Char17"/>
    <w:rsid w:val="00AE20DB"/>
    <w:rPr>
      <w:b/>
      <w:kern w:val="44"/>
      <w:sz w:val="44"/>
    </w:rPr>
  </w:style>
  <w:style w:type="character" w:customStyle="1" w:styleId="CharChar1">
    <w:name w:val="标题 Char Char"/>
    <w:rsid w:val="00AE20DB"/>
    <w:rPr>
      <w:rFonts w:ascii="Arial" w:eastAsia="宋体" w:hAnsi="Arial"/>
      <w:b/>
      <w:kern w:val="2"/>
      <w:sz w:val="44"/>
      <w:lang w:val="en-US" w:eastAsia="zh-CN"/>
    </w:rPr>
  </w:style>
  <w:style w:type="character" w:customStyle="1" w:styleId="5CharChar">
    <w:name w:val="标题5 Char Char"/>
    <w:link w:val="50"/>
    <w:rsid w:val="00AE20DB"/>
    <w:rPr>
      <w:rFonts w:ascii="Arial" w:hAnsi="Arial"/>
      <w:b/>
      <w:bCs/>
      <w:sz w:val="24"/>
      <w:szCs w:val="32"/>
    </w:rPr>
  </w:style>
  <w:style w:type="character" w:customStyle="1" w:styleId="font161">
    <w:name w:val="font161"/>
    <w:rsid w:val="00AE20DB"/>
    <w:rPr>
      <w:b/>
      <w:bCs/>
      <w:sz w:val="32"/>
      <w:szCs w:val="32"/>
    </w:rPr>
  </w:style>
  <w:style w:type="character" w:styleId="af2">
    <w:name w:val="Subtle Emphasis"/>
    <w:qFormat/>
    <w:rsid w:val="00AE20DB"/>
    <w:rPr>
      <w:i/>
      <w:iCs/>
      <w:color w:val="808080"/>
    </w:rPr>
  </w:style>
  <w:style w:type="character" w:customStyle="1" w:styleId="textcontents">
    <w:name w:val="textcontents"/>
    <w:basedOn w:val="a1"/>
    <w:rsid w:val="00AE20DB"/>
  </w:style>
  <w:style w:type="character" w:customStyle="1" w:styleId="ALTZ1NormalIndentChar2CharChar">
    <w:name w:val="样式 正文缩进正文（首行缩进两字）特点ALT+Z表正文正文非缩进四号段1Normal Indent Char2... Char Char"/>
    <w:rsid w:val="00AE20DB"/>
    <w:rPr>
      <w:rFonts w:ascii="宋体" w:eastAsia="黑体" w:hAnsi="宋体"/>
      <w:b/>
      <w:sz w:val="32"/>
      <w:lang w:val="en-US" w:eastAsia="zh-CN"/>
    </w:rPr>
  </w:style>
  <w:style w:type="character" w:customStyle="1" w:styleId="Char6">
    <w:name w:val="副标题 Char"/>
    <w:link w:val="af3"/>
    <w:rsid w:val="00AE20DB"/>
    <w:rPr>
      <w:rFonts w:ascii="Arial" w:eastAsia="黑体" w:hAnsi="Arial"/>
      <w:b/>
      <w:bCs/>
      <w:sz w:val="32"/>
      <w:szCs w:val="32"/>
    </w:rPr>
  </w:style>
  <w:style w:type="character" w:customStyle="1" w:styleId="Char7">
    <w:name w:val="纯文本 Char"/>
    <w:link w:val="af4"/>
    <w:rsid w:val="00AE20DB"/>
    <w:rPr>
      <w:rFonts w:ascii="Courier New" w:eastAsia="宋体" w:hAnsi="Courier New"/>
    </w:rPr>
  </w:style>
  <w:style w:type="character" w:styleId="af5">
    <w:name w:val="Subtle Reference"/>
    <w:qFormat/>
    <w:rsid w:val="00AE20DB"/>
    <w:rPr>
      <w:smallCaps/>
      <w:color w:val="C0504D"/>
      <w:u w:val="single"/>
    </w:rPr>
  </w:style>
  <w:style w:type="character" w:customStyle="1" w:styleId="Char8">
    <w:name w:val="正文首行缩进 Char"/>
    <w:link w:val="af6"/>
    <w:rsid w:val="00AE20DB"/>
    <w:rPr>
      <w:rFonts w:eastAsia="宋体"/>
      <w:szCs w:val="24"/>
    </w:rPr>
  </w:style>
  <w:style w:type="character" w:customStyle="1" w:styleId="4CharChar">
    <w:name w:val="标题4 Char Char"/>
    <w:link w:val="40"/>
    <w:rsid w:val="00AE20DB"/>
    <w:rPr>
      <w:rFonts w:ascii="Arial" w:hAnsi="Arial"/>
      <w:b/>
      <w:bCs/>
      <w:sz w:val="24"/>
      <w:szCs w:val="32"/>
    </w:rPr>
  </w:style>
  <w:style w:type="character" w:customStyle="1" w:styleId="apple-converted-space">
    <w:name w:val="apple-converted-space"/>
    <w:basedOn w:val="a1"/>
    <w:rsid w:val="00AE20DB"/>
  </w:style>
  <w:style w:type="character" w:customStyle="1" w:styleId="Char9">
    <w:name w:val="引用 Char"/>
    <w:link w:val="af7"/>
    <w:rsid w:val="00AE20DB"/>
    <w:rPr>
      <w:i/>
      <w:iCs/>
      <w:color w:val="000000"/>
    </w:rPr>
  </w:style>
  <w:style w:type="paragraph" w:styleId="a0">
    <w:name w:val="Normal Indent"/>
    <w:basedOn w:val="a"/>
    <w:qFormat/>
    <w:rsid w:val="00AE20DB"/>
    <w:pPr>
      <w:ind w:firstLineChars="200" w:firstLine="420"/>
    </w:pPr>
  </w:style>
  <w:style w:type="paragraph" w:styleId="30">
    <w:name w:val="toc 3"/>
    <w:basedOn w:val="a"/>
    <w:next w:val="a"/>
    <w:rsid w:val="00AE20DB"/>
    <w:pPr>
      <w:ind w:left="420"/>
      <w:jc w:val="left"/>
    </w:pPr>
    <w:rPr>
      <w:i/>
      <w:iCs/>
      <w:sz w:val="20"/>
      <w:szCs w:val="20"/>
    </w:rPr>
  </w:style>
  <w:style w:type="paragraph" w:styleId="af8">
    <w:name w:val="Document Map"/>
    <w:basedOn w:val="a"/>
    <w:link w:val="Chara"/>
    <w:rsid w:val="00AE20DB"/>
    <w:pPr>
      <w:shd w:val="clear" w:color="auto" w:fill="000080"/>
    </w:pPr>
  </w:style>
  <w:style w:type="character" w:customStyle="1" w:styleId="Chara">
    <w:name w:val="文档结构图 Char"/>
    <w:basedOn w:val="a1"/>
    <w:link w:val="af8"/>
    <w:rsid w:val="00AE20DB"/>
    <w:rPr>
      <w:rFonts w:ascii="Calibri" w:eastAsia="宋体" w:hAnsi="Calibri" w:cs="Times New Roman"/>
      <w:szCs w:val="24"/>
      <w:shd w:val="clear" w:color="auto" w:fill="000080"/>
    </w:rPr>
  </w:style>
  <w:style w:type="paragraph" w:styleId="af9">
    <w:name w:val="Normal (Web)"/>
    <w:basedOn w:val="a"/>
    <w:rsid w:val="00AE20DB"/>
    <w:pPr>
      <w:widowControl/>
      <w:spacing w:before="100" w:beforeAutospacing="1" w:after="100" w:afterAutospacing="1"/>
      <w:jc w:val="left"/>
    </w:pPr>
    <w:rPr>
      <w:rFonts w:ascii="宋体" w:hAnsi="宋体" w:cs="宋体"/>
      <w:kern w:val="0"/>
      <w:sz w:val="24"/>
    </w:rPr>
  </w:style>
  <w:style w:type="paragraph" w:styleId="90">
    <w:name w:val="toc 9"/>
    <w:basedOn w:val="a"/>
    <w:next w:val="a"/>
    <w:rsid w:val="00AE20DB"/>
    <w:pPr>
      <w:ind w:left="1680"/>
      <w:jc w:val="left"/>
    </w:pPr>
    <w:rPr>
      <w:sz w:val="18"/>
      <w:szCs w:val="18"/>
    </w:rPr>
  </w:style>
  <w:style w:type="paragraph" w:styleId="afa">
    <w:name w:val="Date"/>
    <w:basedOn w:val="a"/>
    <w:next w:val="a"/>
    <w:link w:val="Charb"/>
    <w:rsid w:val="00AE20DB"/>
    <w:rPr>
      <w:sz w:val="24"/>
      <w:szCs w:val="20"/>
    </w:rPr>
  </w:style>
  <w:style w:type="character" w:customStyle="1" w:styleId="Charb">
    <w:name w:val="日期 Char"/>
    <w:basedOn w:val="a1"/>
    <w:link w:val="afa"/>
    <w:rsid w:val="00AE20DB"/>
    <w:rPr>
      <w:rFonts w:ascii="Calibri" w:eastAsia="宋体" w:hAnsi="Calibri" w:cs="Times New Roman"/>
      <w:sz w:val="24"/>
      <w:szCs w:val="20"/>
    </w:rPr>
  </w:style>
  <w:style w:type="paragraph" w:styleId="41">
    <w:name w:val="toc 4"/>
    <w:basedOn w:val="a"/>
    <w:next w:val="a"/>
    <w:rsid w:val="00AE20DB"/>
    <w:pPr>
      <w:ind w:left="630"/>
      <w:jc w:val="left"/>
    </w:pPr>
    <w:rPr>
      <w:sz w:val="18"/>
      <w:szCs w:val="18"/>
    </w:rPr>
  </w:style>
  <w:style w:type="paragraph" w:styleId="10">
    <w:name w:val="index 1"/>
    <w:basedOn w:val="a"/>
    <w:next w:val="a"/>
    <w:rsid w:val="00AE20DB"/>
    <w:pPr>
      <w:spacing w:line="400" w:lineRule="exact"/>
      <w:ind w:firstLineChars="1050" w:firstLine="2205"/>
    </w:pPr>
    <w:rPr>
      <w:szCs w:val="21"/>
    </w:rPr>
  </w:style>
  <w:style w:type="paragraph" w:styleId="afb">
    <w:name w:val="Body Text Indent"/>
    <w:basedOn w:val="a"/>
    <w:link w:val="Charc"/>
    <w:rsid w:val="00AE20DB"/>
    <w:pPr>
      <w:spacing w:after="120"/>
      <w:ind w:leftChars="200" w:left="420"/>
    </w:pPr>
  </w:style>
  <w:style w:type="character" w:customStyle="1" w:styleId="Charc">
    <w:name w:val="正文文本缩进 Char"/>
    <w:basedOn w:val="a1"/>
    <w:link w:val="afb"/>
    <w:rsid w:val="00AE20DB"/>
    <w:rPr>
      <w:rFonts w:ascii="Calibri" w:eastAsia="宋体" w:hAnsi="Calibri" w:cs="Times New Roman"/>
      <w:szCs w:val="24"/>
    </w:rPr>
  </w:style>
  <w:style w:type="paragraph" w:styleId="31">
    <w:name w:val="Body Text 3"/>
    <w:basedOn w:val="a"/>
    <w:link w:val="3Char0"/>
    <w:rsid w:val="00AE20DB"/>
    <w:rPr>
      <w:rFonts w:ascii="宋体"/>
      <w:sz w:val="24"/>
      <w:szCs w:val="20"/>
    </w:rPr>
  </w:style>
  <w:style w:type="character" w:customStyle="1" w:styleId="3Char0">
    <w:name w:val="正文文本 3 Char"/>
    <w:basedOn w:val="a1"/>
    <w:link w:val="31"/>
    <w:rsid w:val="00AE20DB"/>
    <w:rPr>
      <w:rFonts w:ascii="宋体" w:eastAsia="宋体" w:hAnsi="Calibri" w:cs="Times New Roman"/>
      <w:sz w:val="24"/>
      <w:szCs w:val="20"/>
    </w:rPr>
  </w:style>
  <w:style w:type="paragraph" w:styleId="70">
    <w:name w:val="toc 7"/>
    <w:basedOn w:val="a"/>
    <w:next w:val="a"/>
    <w:rsid w:val="00AE20DB"/>
    <w:pPr>
      <w:ind w:left="1260"/>
      <w:jc w:val="left"/>
    </w:pPr>
    <w:rPr>
      <w:sz w:val="18"/>
      <w:szCs w:val="18"/>
    </w:rPr>
  </w:style>
  <w:style w:type="paragraph" w:styleId="afc">
    <w:name w:val="annotation text"/>
    <w:basedOn w:val="a"/>
    <w:link w:val="Char15"/>
    <w:semiHidden/>
    <w:unhideWhenUsed/>
    <w:rsid w:val="00AE20DB"/>
    <w:pPr>
      <w:jc w:val="left"/>
    </w:pPr>
  </w:style>
  <w:style w:type="character" w:customStyle="1" w:styleId="Char15">
    <w:name w:val="批注文字 Char1"/>
    <w:basedOn w:val="a1"/>
    <w:link w:val="afc"/>
    <w:uiPriority w:val="99"/>
    <w:semiHidden/>
    <w:rsid w:val="00AE20DB"/>
    <w:rPr>
      <w:rFonts w:ascii="Calibri" w:eastAsia="宋体" w:hAnsi="Calibri" w:cs="Times New Roman"/>
      <w:szCs w:val="24"/>
    </w:rPr>
  </w:style>
  <w:style w:type="paragraph" w:styleId="afd">
    <w:name w:val="annotation subject"/>
    <w:basedOn w:val="afc"/>
    <w:next w:val="afc"/>
    <w:link w:val="Chard"/>
    <w:rsid w:val="00AE20DB"/>
    <w:rPr>
      <w:b/>
      <w:bCs/>
    </w:rPr>
  </w:style>
  <w:style w:type="character" w:customStyle="1" w:styleId="Chard">
    <w:name w:val="批注主题 Char"/>
    <w:basedOn w:val="Char15"/>
    <w:link w:val="afd"/>
    <w:rsid w:val="00AE20DB"/>
    <w:rPr>
      <w:rFonts w:ascii="Calibri" w:eastAsia="宋体" w:hAnsi="Calibri" w:cs="Times New Roman"/>
      <w:b/>
      <w:bCs/>
      <w:szCs w:val="24"/>
    </w:rPr>
  </w:style>
  <w:style w:type="paragraph" w:styleId="12">
    <w:name w:val="toc 1"/>
    <w:basedOn w:val="a"/>
    <w:next w:val="a"/>
    <w:rsid w:val="00AE20DB"/>
    <w:pPr>
      <w:spacing w:before="120" w:after="120"/>
      <w:jc w:val="left"/>
    </w:pPr>
    <w:rPr>
      <w:b/>
      <w:bCs/>
      <w:caps/>
      <w:sz w:val="20"/>
      <w:szCs w:val="20"/>
    </w:rPr>
  </w:style>
  <w:style w:type="paragraph" w:styleId="afe">
    <w:name w:val="Balloon Text"/>
    <w:basedOn w:val="a"/>
    <w:link w:val="Chare"/>
    <w:rsid w:val="00AE20DB"/>
    <w:rPr>
      <w:sz w:val="18"/>
      <w:szCs w:val="18"/>
    </w:rPr>
  </w:style>
  <w:style w:type="character" w:customStyle="1" w:styleId="Chare">
    <w:name w:val="批注框文本 Char"/>
    <w:basedOn w:val="a1"/>
    <w:link w:val="afe"/>
    <w:rsid w:val="00AE20DB"/>
    <w:rPr>
      <w:rFonts w:ascii="Calibri" w:eastAsia="宋体" w:hAnsi="Calibri" w:cs="Times New Roman"/>
      <w:sz w:val="18"/>
      <w:szCs w:val="18"/>
    </w:rPr>
  </w:style>
  <w:style w:type="paragraph" w:styleId="20">
    <w:name w:val="toc 2"/>
    <w:basedOn w:val="a"/>
    <w:next w:val="a"/>
    <w:rsid w:val="00AE20DB"/>
    <w:pPr>
      <w:ind w:left="210"/>
      <w:jc w:val="left"/>
    </w:pPr>
    <w:rPr>
      <w:smallCaps/>
      <w:sz w:val="20"/>
      <w:szCs w:val="20"/>
    </w:rPr>
  </w:style>
  <w:style w:type="paragraph" w:styleId="60">
    <w:name w:val="toc 6"/>
    <w:basedOn w:val="a"/>
    <w:next w:val="a"/>
    <w:rsid w:val="00AE20DB"/>
    <w:pPr>
      <w:ind w:left="1050"/>
      <w:jc w:val="left"/>
    </w:pPr>
    <w:rPr>
      <w:sz w:val="18"/>
      <w:szCs w:val="18"/>
    </w:rPr>
  </w:style>
  <w:style w:type="paragraph" w:styleId="51">
    <w:name w:val="toc 5"/>
    <w:basedOn w:val="a"/>
    <w:next w:val="a"/>
    <w:rsid w:val="00AE20DB"/>
    <w:pPr>
      <w:ind w:left="840"/>
      <w:jc w:val="left"/>
    </w:pPr>
    <w:rPr>
      <w:sz w:val="18"/>
      <w:szCs w:val="18"/>
    </w:rPr>
  </w:style>
  <w:style w:type="paragraph" w:styleId="aff">
    <w:name w:val="Title"/>
    <w:basedOn w:val="a"/>
    <w:link w:val="Charf"/>
    <w:qFormat/>
    <w:rsid w:val="00AE20DB"/>
    <w:pPr>
      <w:adjustRightInd w:val="0"/>
      <w:spacing w:before="240" w:after="60" w:line="420" w:lineRule="atLeast"/>
      <w:jc w:val="center"/>
      <w:textAlignment w:val="baseline"/>
      <w:outlineLvl w:val="0"/>
    </w:pPr>
    <w:rPr>
      <w:rFonts w:ascii="Arial" w:hAnsi="Arial"/>
      <w:b/>
      <w:kern w:val="0"/>
      <w:sz w:val="32"/>
      <w:szCs w:val="20"/>
    </w:rPr>
  </w:style>
  <w:style w:type="character" w:customStyle="1" w:styleId="Charf">
    <w:name w:val="标题 Char"/>
    <w:basedOn w:val="a1"/>
    <w:link w:val="aff"/>
    <w:rsid w:val="00AE20DB"/>
    <w:rPr>
      <w:rFonts w:ascii="Arial" w:eastAsia="宋体" w:hAnsi="Arial" w:cs="Times New Roman"/>
      <w:b/>
      <w:kern w:val="0"/>
      <w:sz w:val="32"/>
      <w:szCs w:val="20"/>
    </w:rPr>
  </w:style>
  <w:style w:type="paragraph" w:styleId="21">
    <w:name w:val="Body Text Indent 2"/>
    <w:basedOn w:val="a"/>
    <w:link w:val="2Char0"/>
    <w:rsid w:val="00AE20DB"/>
    <w:pPr>
      <w:spacing w:line="400" w:lineRule="exact"/>
      <w:ind w:left="425"/>
    </w:pPr>
    <w:rPr>
      <w:color w:val="000000"/>
      <w:sz w:val="24"/>
      <w:szCs w:val="20"/>
    </w:rPr>
  </w:style>
  <w:style w:type="character" w:customStyle="1" w:styleId="2Char0">
    <w:name w:val="正文文本缩进 2 Char"/>
    <w:basedOn w:val="a1"/>
    <w:link w:val="21"/>
    <w:rsid w:val="00AE20DB"/>
    <w:rPr>
      <w:rFonts w:ascii="Calibri" w:eastAsia="宋体" w:hAnsi="Calibri" w:cs="Times New Roman"/>
      <w:color w:val="000000"/>
      <w:sz w:val="24"/>
      <w:szCs w:val="20"/>
    </w:rPr>
  </w:style>
  <w:style w:type="paragraph" w:styleId="22">
    <w:name w:val="Body Text 2"/>
    <w:basedOn w:val="a"/>
    <w:link w:val="2Char1"/>
    <w:rsid w:val="00AE20DB"/>
    <w:pPr>
      <w:spacing w:line="500" w:lineRule="exact"/>
      <w:jc w:val="center"/>
    </w:pPr>
    <w:rPr>
      <w:rFonts w:eastAsia="方正小标宋_GBK" w:hAnsi="宋体"/>
      <w:spacing w:val="-20"/>
      <w:sz w:val="44"/>
      <w:szCs w:val="32"/>
    </w:rPr>
  </w:style>
  <w:style w:type="character" w:customStyle="1" w:styleId="2Char1">
    <w:name w:val="正文文本 2 Char"/>
    <w:basedOn w:val="a1"/>
    <w:link w:val="22"/>
    <w:rsid w:val="00AE20DB"/>
    <w:rPr>
      <w:rFonts w:ascii="Calibri" w:eastAsia="方正小标宋_GBK" w:hAnsi="宋体" w:cs="Times New Roman"/>
      <w:spacing w:val="-20"/>
      <w:sz w:val="44"/>
      <w:szCs w:val="32"/>
    </w:rPr>
  </w:style>
  <w:style w:type="paragraph" w:styleId="af3">
    <w:name w:val="Subtitle"/>
    <w:basedOn w:val="a"/>
    <w:next w:val="a"/>
    <w:link w:val="Char6"/>
    <w:qFormat/>
    <w:rsid w:val="00AE20DB"/>
    <w:pPr>
      <w:spacing w:before="240" w:after="60" w:line="312" w:lineRule="auto"/>
      <w:jc w:val="center"/>
      <w:outlineLvl w:val="1"/>
    </w:pPr>
    <w:rPr>
      <w:rFonts w:ascii="Arial" w:eastAsia="黑体" w:hAnsi="Arial" w:cstheme="minorBidi"/>
      <w:b/>
      <w:bCs/>
      <w:sz w:val="32"/>
      <w:szCs w:val="32"/>
    </w:rPr>
  </w:style>
  <w:style w:type="character" w:customStyle="1" w:styleId="Char16">
    <w:name w:val="副标题 Char1"/>
    <w:basedOn w:val="a1"/>
    <w:uiPriority w:val="11"/>
    <w:rsid w:val="00AE20DB"/>
    <w:rPr>
      <w:rFonts w:asciiTheme="majorHAnsi" w:eastAsia="宋体" w:hAnsiTheme="majorHAnsi" w:cstheme="majorBidi"/>
      <w:b/>
      <w:bCs/>
      <w:kern w:val="28"/>
      <w:sz w:val="32"/>
      <w:szCs w:val="32"/>
    </w:rPr>
  </w:style>
  <w:style w:type="paragraph" w:styleId="aff0">
    <w:name w:val="table of figures"/>
    <w:basedOn w:val="a"/>
    <w:next w:val="a"/>
    <w:rsid w:val="00AE20DB"/>
    <w:pPr>
      <w:ind w:leftChars="200" w:left="200" w:hangingChars="200" w:hanging="200"/>
    </w:pPr>
  </w:style>
  <w:style w:type="paragraph" w:styleId="32">
    <w:name w:val="Body Text Indent 3"/>
    <w:basedOn w:val="a"/>
    <w:link w:val="3Char1"/>
    <w:rsid w:val="00AE20DB"/>
    <w:pPr>
      <w:spacing w:after="120"/>
      <w:ind w:leftChars="200" w:left="420"/>
    </w:pPr>
    <w:rPr>
      <w:sz w:val="16"/>
      <w:szCs w:val="16"/>
    </w:rPr>
  </w:style>
  <w:style w:type="character" w:customStyle="1" w:styleId="3Char1">
    <w:name w:val="正文文本缩进 3 Char"/>
    <w:basedOn w:val="a1"/>
    <w:link w:val="32"/>
    <w:rsid w:val="00AE20DB"/>
    <w:rPr>
      <w:rFonts w:ascii="Calibri" w:eastAsia="宋体" w:hAnsi="Calibri" w:cs="Times New Roman"/>
      <w:sz w:val="16"/>
      <w:szCs w:val="16"/>
    </w:rPr>
  </w:style>
  <w:style w:type="paragraph" w:styleId="aff1">
    <w:name w:val="footnote text"/>
    <w:basedOn w:val="a"/>
    <w:link w:val="Charf0"/>
    <w:rsid w:val="00AE20DB"/>
    <w:rPr>
      <w:sz w:val="20"/>
      <w:szCs w:val="20"/>
    </w:rPr>
  </w:style>
  <w:style w:type="character" w:customStyle="1" w:styleId="Charf0">
    <w:name w:val="脚注文本 Char"/>
    <w:basedOn w:val="a1"/>
    <w:link w:val="aff1"/>
    <w:rsid w:val="00AE20DB"/>
    <w:rPr>
      <w:rFonts w:ascii="Calibri" w:eastAsia="宋体" w:hAnsi="Calibri" w:cs="Times New Roman"/>
      <w:sz w:val="20"/>
      <w:szCs w:val="20"/>
    </w:rPr>
  </w:style>
  <w:style w:type="paragraph" w:styleId="80">
    <w:name w:val="toc 8"/>
    <w:basedOn w:val="a"/>
    <w:next w:val="a"/>
    <w:rsid w:val="00AE20DB"/>
    <w:pPr>
      <w:ind w:left="1470"/>
      <w:jc w:val="left"/>
    </w:pPr>
    <w:rPr>
      <w:sz w:val="18"/>
      <w:szCs w:val="18"/>
    </w:rPr>
  </w:style>
  <w:style w:type="paragraph" w:styleId="af4">
    <w:name w:val="Plain Text"/>
    <w:basedOn w:val="a"/>
    <w:link w:val="Char7"/>
    <w:rsid w:val="00AE20DB"/>
    <w:rPr>
      <w:rFonts w:ascii="Courier New" w:hAnsi="Courier New" w:cstheme="minorBidi"/>
      <w:szCs w:val="22"/>
    </w:rPr>
  </w:style>
  <w:style w:type="character" w:customStyle="1" w:styleId="Char17">
    <w:name w:val="纯文本 Char1"/>
    <w:basedOn w:val="a1"/>
    <w:uiPriority w:val="99"/>
    <w:semiHidden/>
    <w:rsid w:val="00AE20DB"/>
    <w:rPr>
      <w:rFonts w:ascii="宋体" w:eastAsia="宋体" w:hAnsi="Courier New" w:cs="Courier New"/>
      <w:szCs w:val="21"/>
    </w:rPr>
  </w:style>
  <w:style w:type="paragraph" w:styleId="aff2">
    <w:name w:val="Body Text"/>
    <w:basedOn w:val="a"/>
    <w:link w:val="Char20"/>
    <w:unhideWhenUsed/>
    <w:qFormat/>
    <w:rsid w:val="00AE20DB"/>
    <w:pPr>
      <w:spacing w:after="120"/>
    </w:pPr>
  </w:style>
  <w:style w:type="character" w:customStyle="1" w:styleId="Char20">
    <w:name w:val="正文文本 Char2"/>
    <w:basedOn w:val="a1"/>
    <w:link w:val="aff2"/>
    <w:uiPriority w:val="99"/>
    <w:semiHidden/>
    <w:rsid w:val="00AE20DB"/>
    <w:rPr>
      <w:rFonts w:ascii="Calibri" w:eastAsia="宋体" w:hAnsi="Calibri" w:cs="Times New Roman"/>
      <w:szCs w:val="24"/>
    </w:rPr>
  </w:style>
  <w:style w:type="paragraph" w:styleId="af6">
    <w:name w:val="Body Text First Indent"/>
    <w:basedOn w:val="aff2"/>
    <w:link w:val="Char8"/>
    <w:rsid w:val="00AE20DB"/>
    <w:pPr>
      <w:ind w:firstLineChars="100" w:firstLine="420"/>
    </w:pPr>
    <w:rPr>
      <w:rFonts w:asciiTheme="minorHAnsi" w:hAnsiTheme="minorHAnsi" w:cstheme="minorBidi"/>
    </w:rPr>
  </w:style>
  <w:style w:type="character" w:customStyle="1" w:styleId="Char18">
    <w:name w:val="正文首行缩进 Char1"/>
    <w:basedOn w:val="Char20"/>
    <w:uiPriority w:val="99"/>
    <w:semiHidden/>
    <w:rsid w:val="00AE20DB"/>
    <w:rPr>
      <w:rFonts w:ascii="Calibri" w:eastAsia="宋体" w:hAnsi="Calibri" w:cs="Times New Roman"/>
      <w:szCs w:val="24"/>
    </w:rPr>
  </w:style>
  <w:style w:type="paragraph" w:styleId="42">
    <w:name w:val="index 4"/>
    <w:basedOn w:val="a"/>
    <w:next w:val="a"/>
    <w:rsid w:val="00AE20DB"/>
    <w:pPr>
      <w:ind w:leftChars="600" w:left="600"/>
    </w:pPr>
  </w:style>
  <w:style w:type="paragraph" w:styleId="aff3">
    <w:name w:val="caption"/>
    <w:basedOn w:val="a"/>
    <w:next w:val="a"/>
    <w:qFormat/>
    <w:rsid w:val="00AE20DB"/>
    <w:rPr>
      <w:rFonts w:ascii="Cambria" w:eastAsia="黑体" w:hAnsi="Cambria"/>
      <w:sz w:val="20"/>
      <w:szCs w:val="20"/>
    </w:rPr>
  </w:style>
  <w:style w:type="paragraph" w:customStyle="1" w:styleId="13">
    <w:name w:val="样式1"/>
    <w:basedOn w:val="3"/>
    <w:rsid w:val="00AE20DB"/>
    <w:rPr>
      <w:rFonts w:eastAsia="Arial"/>
    </w:rPr>
  </w:style>
  <w:style w:type="paragraph" w:customStyle="1" w:styleId="2TimesNewRoman5020">
    <w:name w:val="样式 标题 2 + Times New Roman 四号 非加粗 段前: 5 磅 段后: 0 磅 行距: 固定值 20..."/>
    <w:basedOn w:val="2"/>
    <w:rsid w:val="00AE20DB"/>
    <w:pPr>
      <w:spacing w:before="100" w:after="0" w:line="400" w:lineRule="exact"/>
    </w:pPr>
    <w:rPr>
      <w:rFonts w:ascii="Times New Roman" w:hAnsi="Times New Roman" w:cs="宋体"/>
      <w:b w:val="0"/>
      <w:bCs w:val="0"/>
      <w:sz w:val="28"/>
      <w:szCs w:val="20"/>
    </w:rPr>
  </w:style>
  <w:style w:type="paragraph" w:customStyle="1" w:styleId="xl22">
    <w:name w:val="xl22"/>
    <w:basedOn w:val="a"/>
    <w:rsid w:val="00AE20DB"/>
    <w:pPr>
      <w:widowControl/>
      <w:pBdr>
        <w:bottom w:val="single" w:sz="4" w:space="0" w:color="auto"/>
        <w:right w:val="single" w:sz="4" w:space="0" w:color="auto"/>
      </w:pBdr>
      <w:spacing w:before="100" w:beforeAutospacing="1" w:after="100" w:afterAutospacing="1"/>
      <w:jc w:val="center"/>
    </w:pPr>
    <w:rPr>
      <w:kern w:val="0"/>
      <w:sz w:val="24"/>
      <w:szCs w:val="20"/>
    </w:rPr>
  </w:style>
  <w:style w:type="paragraph" w:styleId="aff4">
    <w:name w:val="List Paragraph"/>
    <w:basedOn w:val="a"/>
    <w:uiPriority w:val="99"/>
    <w:qFormat/>
    <w:rsid w:val="00AE20DB"/>
    <w:pPr>
      <w:ind w:firstLineChars="200" w:firstLine="420"/>
    </w:pPr>
    <w:rPr>
      <w:szCs w:val="22"/>
    </w:rPr>
  </w:style>
  <w:style w:type="paragraph" w:customStyle="1" w:styleId="14">
    <w:name w:val="正文_1"/>
    <w:qFormat/>
    <w:rsid w:val="00AE20DB"/>
    <w:pPr>
      <w:widowControl w:val="0"/>
      <w:ind w:firstLineChars="0" w:firstLine="0"/>
    </w:pPr>
    <w:rPr>
      <w:rFonts w:ascii="Calibri" w:eastAsia="宋体" w:hAnsi="Calibri" w:cs="Times New Roman"/>
      <w:szCs w:val="20"/>
    </w:rPr>
  </w:style>
  <w:style w:type="paragraph" w:customStyle="1" w:styleId="Blockquote">
    <w:name w:val="Blockquote"/>
    <w:basedOn w:val="a"/>
    <w:qFormat/>
    <w:rsid w:val="00AE20DB"/>
    <w:pPr>
      <w:autoSpaceDE w:val="0"/>
      <w:autoSpaceDN w:val="0"/>
      <w:adjustRightInd w:val="0"/>
      <w:spacing w:before="100" w:after="100"/>
      <w:ind w:left="360" w:right="360"/>
      <w:jc w:val="left"/>
    </w:pPr>
    <w:rPr>
      <w:kern w:val="0"/>
      <w:sz w:val="24"/>
      <w:szCs w:val="20"/>
    </w:rPr>
  </w:style>
  <w:style w:type="paragraph" w:customStyle="1" w:styleId="11">
    <w:name w:val="标题 1_1"/>
    <w:basedOn w:val="14"/>
    <w:next w:val="14"/>
    <w:link w:val="1Char00"/>
    <w:qFormat/>
    <w:rsid w:val="00AE20DB"/>
    <w:pPr>
      <w:keepNext/>
      <w:keepLines/>
      <w:spacing w:before="340" w:after="330" w:line="576" w:lineRule="auto"/>
      <w:outlineLvl w:val="0"/>
    </w:pPr>
    <w:rPr>
      <w:rFonts w:asciiTheme="minorHAnsi" w:hAnsiTheme="minorHAnsi" w:cstheme="minorBidi"/>
      <w:b/>
      <w:kern w:val="44"/>
      <w:sz w:val="44"/>
      <w:szCs w:val="22"/>
    </w:rPr>
  </w:style>
  <w:style w:type="paragraph" w:customStyle="1" w:styleId="33">
    <w:name w:val="样式3"/>
    <w:basedOn w:val="3"/>
    <w:rsid w:val="00AE20DB"/>
    <w:rPr>
      <w:rFonts w:eastAsia="Arial"/>
    </w:rPr>
  </w:style>
  <w:style w:type="paragraph" w:customStyle="1" w:styleId="aff5">
    <w:name w:val="表格"/>
    <w:basedOn w:val="a"/>
    <w:rsid w:val="00AE20DB"/>
    <w:pPr>
      <w:jc w:val="center"/>
      <w:textAlignment w:val="center"/>
    </w:pPr>
    <w:rPr>
      <w:rFonts w:ascii="华文细黑" w:hAnsi="华文细黑"/>
      <w:kern w:val="0"/>
      <w:szCs w:val="20"/>
    </w:rPr>
  </w:style>
  <w:style w:type="paragraph" w:customStyle="1" w:styleId="New0">
    <w:name w:val="页眉 New"/>
    <w:basedOn w:val="New1"/>
    <w:rsid w:val="00AE20DB"/>
    <w:pPr>
      <w:pBdr>
        <w:bottom w:val="single" w:sz="6" w:space="1" w:color="auto"/>
      </w:pBdr>
      <w:tabs>
        <w:tab w:val="center" w:pos="4153"/>
        <w:tab w:val="right" w:pos="8306"/>
      </w:tabs>
      <w:snapToGrid w:val="0"/>
      <w:jc w:val="center"/>
    </w:pPr>
    <w:rPr>
      <w:sz w:val="18"/>
      <w:szCs w:val="18"/>
    </w:rPr>
  </w:style>
  <w:style w:type="paragraph" w:styleId="af1">
    <w:name w:val="Intense Quote"/>
    <w:basedOn w:val="a"/>
    <w:next w:val="a"/>
    <w:link w:val="Char4"/>
    <w:qFormat/>
    <w:rsid w:val="00AE20DB"/>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19">
    <w:name w:val="明显引用 Char1"/>
    <w:basedOn w:val="a1"/>
    <w:uiPriority w:val="30"/>
    <w:rsid w:val="00AE20DB"/>
    <w:rPr>
      <w:rFonts w:ascii="Calibri" w:eastAsia="宋体" w:hAnsi="Calibri" w:cs="Times New Roman"/>
      <w:b/>
      <w:bCs/>
      <w:i/>
      <w:iCs/>
      <w:color w:val="4F81BD" w:themeColor="accent1"/>
      <w:szCs w:val="24"/>
    </w:rPr>
  </w:style>
  <w:style w:type="paragraph" w:customStyle="1" w:styleId="00">
    <w:name w:val="正文_0"/>
    <w:qFormat/>
    <w:rsid w:val="00AE20DB"/>
    <w:pPr>
      <w:widowControl w:val="0"/>
      <w:ind w:firstLineChars="0" w:firstLine="0"/>
    </w:pPr>
    <w:rPr>
      <w:rFonts w:ascii="Calibri" w:eastAsia="宋体" w:hAnsi="Calibri" w:cs="Times New Roman"/>
      <w:szCs w:val="24"/>
    </w:rPr>
  </w:style>
  <w:style w:type="paragraph" w:styleId="TOC">
    <w:name w:val="TOC Heading"/>
    <w:basedOn w:val="1"/>
    <w:next w:val="a"/>
    <w:qFormat/>
    <w:rsid w:val="00AE20DB"/>
    <w:pPr>
      <w:widowControl/>
      <w:spacing w:before="480" w:after="0" w:line="276" w:lineRule="auto"/>
      <w:outlineLvl w:val="9"/>
    </w:pPr>
    <w:rPr>
      <w:rFonts w:ascii="Cambria" w:hAnsi="Cambria"/>
      <w:bCs w:val="0"/>
      <w:color w:val="365F91"/>
      <w:kern w:val="0"/>
      <w:sz w:val="28"/>
      <w:szCs w:val="22"/>
    </w:rPr>
  </w:style>
  <w:style w:type="paragraph" w:customStyle="1" w:styleId="xl49">
    <w:name w:val="xl49"/>
    <w:basedOn w:val="a"/>
    <w:rsid w:val="00AE20DB"/>
    <w:pPr>
      <w:widowControl/>
      <w:pBdr>
        <w:bottom w:val="single" w:sz="4" w:space="0" w:color="auto"/>
        <w:right w:val="single" w:sz="4" w:space="0" w:color="auto"/>
      </w:pBdr>
      <w:spacing w:before="100" w:beforeAutospacing="1" w:after="100" w:afterAutospacing="1"/>
    </w:pPr>
    <w:rPr>
      <w:rFonts w:ascii="宋体" w:hAnsi="宋体"/>
      <w:b/>
      <w:bCs/>
      <w:kern w:val="0"/>
      <w:sz w:val="24"/>
      <w:szCs w:val="22"/>
    </w:rPr>
  </w:style>
  <w:style w:type="paragraph" w:customStyle="1" w:styleId="43">
    <w:name w:val="样式4"/>
    <w:basedOn w:val="3"/>
    <w:rsid w:val="00AE20DB"/>
    <w:rPr>
      <w:rFonts w:eastAsia="Arial"/>
    </w:rPr>
  </w:style>
  <w:style w:type="paragraph" w:styleId="aff6">
    <w:name w:val="Revision"/>
    <w:rsid w:val="00AE20DB"/>
    <w:pPr>
      <w:ind w:firstLineChars="0" w:firstLine="0"/>
      <w:jc w:val="left"/>
    </w:pPr>
    <w:rPr>
      <w:rFonts w:ascii="Calibri" w:eastAsia="宋体" w:hAnsi="Calibri" w:cs="Times New Roman"/>
      <w:szCs w:val="24"/>
    </w:rPr>
  </w:style>
  <w:style w:type="paragraph" w:customStyle="1" w:styleId="23">
    <w:name w:val="正文_2"/>
    <w:qFormat/>
    <w:rsid w:val="00AE20DB"/>
    <w:pPr>
      <w:widowControl w:val="0"/>
      <w:ind w:firstLineChars="0" w:firstLine="0"/>
    </w:pPr>
    <w:rPr>
      <w:rFonts w:ascii="Calibri" w:eastAsia="宋体" w:hAnsi="Calibri" w:cs="Times New Roman"/>
    </w:rPr>
  </w:style>
  <w:style w:type="paragraph" w:customStyle="1" w:styleId="15">
    <w:name w:val="1"/>
    <w:basedOn w:val="a"/>
    <w:next w:val="a"/>
    <w:rsid w:val="00AE20DB"/>
  </w:style>
  <w:style w:type="paragraph" w:customStyle="1" w:styleId="ALTZ1NormalIndentChar24">
    <w:name w:val="样式 正文缩进正文（首行缩进两字）特点ALT+Z表正文正文非缩进四号段1Normal Indent Char2...4"/>
    <w:basedOn w:val="afb"/>
    <w:rsid w:val="00AE20DB"/>
    <w:pPr>
      <w:numPr>
        <w:ilvl w:val="4"/>
        <w:numId w:val="2"/>
      </w:numPr>
      <w:tabs>
        <w:tab w:val="clear" w:pos="2520"/>
        <w:tab w:val="left" w:pos="510"/>
      </w:tabs>
      <w:spacing w:after="0" w:line="300" w:lineRule="auto"/>
      <w:ind w:leftChars="0" w:left="0"/>
    </w:pPr>
    <w:rPr>
      <w:rFonts w:eastAsia="Times New Roman" w:hAnsi="宋体"/>
      <w:sz w:val="24"/>
      <w:szCs w:val="20"/>
    </w:rPr>
  </w:style>
  <w:style w:type="paragraph" w:customStyle="1" w:styleId="New1">
    <w:name w:val="正文 New"/>
    <w:rsid w:val="00AE20DB"/>
    <w:pPr>
      <w:widowControl w:val="0"/>
      <w:ind w:firstLineChars="0" w:firstLine="0"/>
    </w:pPr>
    <w:rPr>
      <w:rFonts w:ascii="Calibri" w:eastAsia="宋体" w:hAnsi="Calibri" w:cs="Times New Roman"/>
      <w:szCs w:val="24"/>
    </w:rPr>
  </w:style>
  <w:style w:type="paragraph" w:customStyle="1" w:styleId="Charf1">
    <w:name w:val="Char"/>
    <w:basedOn w:val="a"/>
    <w:rsid w:val="00AE20DB"/>
    <w:rPr>
      <w:szCs w:val="22"/>
    </w:rPr>
  </w:style>
  <w:style w:type="paragraph" w:customStyle="1" w:styleId="01">
    <w:name w:val="日期_0"/>
    <w:basedOn w:val="00"/>
    <w:next w:val="00"/>
    <w:rsid w:val="00AE20DB"/>
    <w:pPr>
      <w:ind w:leftChars="2500" w:left="100"/>
    </w:pPr>
  </w:style>
  <w:style w:type="paragraph" w:customStyle="1" w:styleId="ALTZ1NormalIndentChar2">
    <w:name w:val="样式 正文缩进正文（首行缩进两字）特点ALT+Z表正文正文非缩进四号段1Normal Indent Char2..."/>
    <w:basedOn w:val="2"/>
    <w:next w:val="3"/>
    <w:rsid w:val="00AE20DB"/>
    <w:pPr>
      <w:numPr>
        <w:ilvl w:val="1"/>
        <w:numId w:val="3"/>
      </w:numPr>
      <w:tabs>
        <w:tab w:val="left" w:pos="840"/>
        <w:tab w:val="left" w:pos="1260"/>
      </w:tabs>
      <w:spacing w:before="240" w:after="120" w:line="400" w:lineRule="exact"/>
      <w:jc w:val="center"/>
    </w:pPr>
    <w:rPr>
      <w:rFonts w:ascii="宋体" w:hAnsi="宋体"/>
      <w:szCs w:val="20"/>
    </w:rPr>
  </w:style>
  <w:style w:type="paragraph" w:customStyle="1" w:styleId="ALTZ1NormalIndentChar22">
    <w:name w:val="样式 正文缩进正文（首行缩进两字）特点ALT+Z表正文正文非缩进四号段1Normal Indent Char2...2"/>
    <w:basedOn w:val="3"/>
    <w:rsid w:val="00AE20DB"/>
    <w:pPr>
      <w:numPr>
        <w:ilvl w:val="2"/>
        <w:numId w:val="4"/>
      </w:numPr>
      <w:tabs>
        <w:tab w:val="left" w:pos="1680"/>
        <w:tab w:val="left" w:pos="2610"/>
      </w:tabs>
      <w:spacing w:before="360" w:after="120" w:line="360" w:lineRule="auto"/>
      <w:jc w:val="center"/>
    </w:pPr>
    <w:rPr>
      <w:rFonts w:ascii="宋体" w:hAnsi="宋体"/>
      <w:bCs w:val="0"/>
      <w:sz w:val="28"/>
      <w:szCs w:val="20"/>
    </w:rPr>
  </w:style>
  <w:style w:type="paragraph" w:customStyle="1" w:styleId="100">
    <w:name w:val="标题 1_0"/>
    <w:basedOn w:val="00"/>
    <w:next w:val="00"/>
    <w:qFormat/>
    <w:rsid w:val="00AE20DB"/>
    <w:pPr>
      <w:keepNext/>
      <w:keepLines/>
      <w:spacing w:before="340" w:after="330" w:line="576" w:lineRule="auto"/>
      <w:outlineLvl w:val="0"/>
    </w:pPr>
    <w:rPr>
      <w:b/>
      <w:kern w:val="44"/>
      <w:sz w:val="44"/>
    </w:rPr>
  </w:style>
  <w:style w:type="paragraph" w:customStyle="1" w:styleId="p0">
    <w:name w:val="p0"/>
    <w:basedOn w:val="a"/>
    <w:rsid w:val="00AE20DB"/>
    <w:pPr>
      <w:widowControl/>
      <w:spacing w:before="100" w:beforeAutospacing="1" w:after="100" w:afterAutospacing="1"/>
      <w:jc w:val="left"/>
    </w:pPr>
    <w:rPr>
      <w:rFonts w:ascii="宋体" w:hAnsi="宋体" w:cs="宋体"/>
      <w:kern w:val="0"/>
      <w:sz w:val="24"/>
    </w:rPr>
  </w:style>
  <w:style w:type="paragraph" w:customStyle="1" w:styleId="aff7">
    <w:name w:val="空半行"/>
    <w:basedOn w:val="a"/>
    <w:rsid w:val="00AE20DB"/>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rsid w:val="00AE20DB"/>
    <w:pPr>
      <w:adjustRightInd w:val="0"/>
      <w:spacing w:before="320" w:after="160" w:line="360" w:lineRule="atLeast"/>
      <w:jc w:val="center"/>
      <w:textAlignment w:val="baseline"/>
    </w:pPr>
    <w:rPr>
      <w:rFonts w:ascii="Arial" w:eastAsia="黑体"/>
      <w:kern w:val="0"/>
      <w:sz w:val="30"/>
      <w:szCs w:val="20"/>
    </w:rPr>
  </w:style>
  <w:style w:type="paragraph" w:customStyle="1" w:styleId="1481215">
    <w:name w:val="样式 标题 1 + 宋体 居中 段前: 48 磅 段后: 12 磅 行距: 1.5 倍行距"/>
    <w:basedOn w:val="1"/>
    <w:rsid w:val="00AE20DB"/>
    <w:pPr>
      <w:spacing w:before="1560" w:after="240" w:line="360" w:lineRule="auto"/>
      <w:jc w:val="center"/>
    </w:pPr>
    <w:rPr>
      <w:rFonts w:ascii="宋体" w:hAnsi="宋体"/>
      <w:b w:val="0"/>
      <w:bCs w:val="0"/>
      <w:snapToGrid w:val="0"/>
      <w:kern w:val="2"/>
      <w:sz w:val="36"/>
      <w:szCs w:val="20"/>
    </w:rPr>
  </w:style>
  <w:style w:type="paragraph" w:customStyle="1" w:styleId="61">
    <w:name w:val="6'"/>
    <w:basedOn w:val="a"/>
    <w:rsid w:val="00AE20DB"/>
    <w:pPr>
      <w:autoSpaceDE w:val="0"/>
      <w:autoSpaceDN w:val="0"/>
      <w:adjustRightInd w:val="0"/>
      <w:snapToGrid w:val="0"/>
      <w:spacing w:line="320" w:lineRule="exact"/>
      <w:jc w:val="center"/>
      <w:textAlignment w:val="baseline"/>
    </w:pPr>
    <w:rPr>
      <w:spacing w:val="20"/>
      <w:kern w:val="28"/>
      <w:szCs w:val="20"/>
    </w:rPr>
  </w:style>
  <w:style w:type="paragraph" w:customStyle="1" w:styleId="pa-34">
    <w:name w:val="pa-34"/>
    <w:basedOn w:val="a"/>
    <w:rsid w:val="00AE20DB"/>
    <w:pPr>
      <w:widowControl/>
      <w:spacing w:line="360" w:lineRule="atLeast"/>
      <w:ind w:firstLine="420"/>
      <w:jc w:val="left"/>
    </w:pPr>
    <w:rPr>
      <w:rFonts w:ascii="宋体" w:hAnsi="宋体" w:cs="宋体"/>
      <w:kern w:val="0"/>
      <w:sz w:val="24"/>
    </w:rPr>
  </w:style>
  <w:style w:type="paragraph" w:customStyle="1" w:styleId="378020">
    <w:name w:val="样式 标题 3 + (中文) 黑体 小四 非加粗 段前: 7.8 磅 段后: 0 磅 行距: 固定值 20 磅"/>
    <w:basedOn w:val="3"/>
    <w:rsid w:val="00AE20DB"/>
    <w:pPr>
      <w:spacing w:before="0" w:after="0" w:line="400" w:lineRule="exact"/>
    </w:pPr>
    <w:rPr>
      <w:rFonts w:eastAsia="黑体" w:cs="宋体"/>
      <w:b w:val="0"/>
      <w:bCs w:val="0"/>
      <w:sz w:val="24"/>
      <w:szCs w:val="20"/>
    </w:rPr>
  </w:style>
  <w:style w:type="paragraph" w:customStyle="1" w:styleId="aff8">
    <w:name w:val="表头"/>
    <w:basedOn w:val="a"/>
    <w:rsid w:val="00AE20DB"/>
    <w:pPr>
      <w:spacing w:line="360" w:lineRule="auto"/>
      <w:jc w:val="center"/>
    </w:pPr>
    <w:rPr>
      <w:rFonts w:ascii="黑体" w:eastAsia="黑体"/>
      <w:kern w:val="0"/>
      <w:sz w:val="24"/>
      <w:szCs w:val="20"/>
    </w:rPr>
  </w:style>
  <w:style w:type="paragraph" w:customStyle="1" w:styleId="40">
    <w:name w:val="标题4"/>
    <w:basedOn w:val="2"/>
    <w:next w:val="42"/>
    <w:link w:val="4CharChar"/>
    <w:rsid w:val="00AE20DB"/>
    <w:pPr>
      <w:spacing w:line="413" w:lineRule="auto"/>
    </w:pPr>
    <w:rPr>
      <w:rFonts w:eastAsiaTheme="minorEastAsia" w:cstheme="minorBidi"/>
      <w:sz w:val="24"/>
    </w:rPr>
  </w:style>
  <w:style w:type="paragraph" w:customStyle="1" w:styleId="Char1CharCharCharCharCharChar">
    <w:name w:val="Char1 Char Char Char Char Char Char"/>
    <w:basedOn w:val="1"/>
    <w:rsid w:val="00AE20DB"/>
    <w:pPr>
      <w:keepLines w:val="0"/>
      <w:autoSpaceDE w:val="0"/>
      <w:autoSpaceDN w:val="0"/>
      <w:adjustRightInd w:val="0"/>
      <w:snapToGrid w:val="0"/>
      <w:spacing w:beforeLines="100" w:afterLines="100" w:line="480" w:lineRule="auto"/>
    </w:pPr>
    <w:rPr>
      <w:rFonts w:ascii="黑体" w:eastAsia="黑体"/>
      <w:b w:val="0"/>
      <w:bCs w:val="0"/>
      <w:kern w:val="0"/>
      <w:sz w:val="52"/>
      <w:szCs w:val="20"/>
    </w:rPr>
  </w:style>
  <w:style w:type="paragraph" w:customStyle="1" w:styleId="aff9">
    <w:name w:val="表格文字"/>
    <w:basedOn w:val="a"/>
    <w:rsid w:val="00AE20DB"/>
    <w:pPr>
      <w:adjustRightInd w:val="0"/>
      <w:spacing w:line="420" w:lineRule="atLeast"/>
      <w:jc w:val="left"/>
      <w:textAlignment w:val="baseline"/>
    </w:pPr>
    <w:rPr>
      <w:kern w:val="0"/>
      <w:szCs w:val="20"/>
    </w:rPr>
  </w:style>
  <w:style w:type="paragraph" w:customStyle="1" w:styleId="24">
    <w:name w:val="样式2"/>
    <w:basedOn w:val="3"/>
    <w:rsid w:val="00AE20DB"/>
  </w:style>
  <w:style w:type="paragraph" w:styleId="ae">
    <w:name w:val="No Spacing"/>
    <w:link w:val="Char2"/>
    <w:qFormat/>
    <w:rsid w:val="00AE20DB"/>
    <w:pPr>
      <w:ind w:firstLineChars="0" w:firstLine="0"/>
      <w:jc w:val="left"/>
    </w:pPr>
    <w:rPr>
      <w:sz w:val="22"/>
    </w:rPr>
  </w:style>
  <w:style w:type="paragraph" w:customStyle="1" w:styleId="CharChar1CharCharChar">
    <w:name w:val="Char Char1 Char Char Char"/>
    <w:basedOn w:val="a"/>
    <w:rsid w:val="00AE20DB"/>
    <w:rPr>
      <w:kern w:val="0"/>
      <w:sz w:val="20"/>
      <w:szCs w:val="20"/>
    </w:rPr>
  </w:style>
  <w:style w:type="paragraph" w:customStyle="1" w:styleId="16">
    <w:name w:val="正文1"/>
    <w:rsid w:val="00AE20DB"/>
    <w:pPr>
      <w:widowControl w:val="0"/>
      <w:adjustRightInd w:val="0"/>
      <w:spacing w:line="312" w:lineRule="atLeast"/>
      <w:ind w:firstLineChars="0" w:firstLine="0"/>
      <w:textAlignment w:val="baseline"/>
    </w:pPr>
    <w:rPr>
      <w:rFonts w:ascii="宋体" w:eastAsia="宋体" w:hAnsi="Calibri" w:cs="Times New Roman"/>
      <w:kern w:val="0"/>
      <w:sz w:val="24"/>
      <w:szCs w:val="20"/>
    </w:rPr>
  </w:style>
  <w:style w:type="paragraph" w:customStyle="1" w:styleId="ALTZ1NormalIndentChar21">
    <w:name w:val="样式 正文缩进正文（首行缩进两字）特点ALT+Z表正文正文非缩进四号段1Normal Indent Char2...1"/>
    <w:basedOn w:val="2"/>
    <w:rsid w:val="00AE20DB"/>
    <w:pPr>
      <w:numPr>
        <w:ilvl w:val="1"/>
        <w:numId w:val="4"/>
      </w:numPr>
      <w:tabs>
        <w:tab w:val="left" w:pos="1260"/>
        <w:tab w:val="left" w:pos="2190"/>
      </w:tabs>
      <w:spacing w:before="1320" w:after="240" w:line="300" w:lineRule="auto"/>
      <w:jc w:val="center"/>
    </w:pPr>
    <w:rPr>
      <w:szCs w:val="20"/>
    </w:rPr>
  </w:style>
  <w:style w:type="paragraph" w:styleId="af7">
    <w:name w:val="Quote"/>
    <w:basedOn w:val="a"/>
    <w:next w:val="a"/>
    <w:link w:val="Char9"/>
    <w:qFormat/>
    <w:rsid w:val="00AE20DB"/>
    <w:rPr>
      <w:rFonts w:asciiTheme="minorHAnsi" w:eastAsiaTheme="minorEastAsia" w:hAnsiTheme="minorHAnsi" w:cstheme="minorBidi"/>
      <w:i/>
      <w:iCs/>
      <w:color w:val="000000"/>
      <w:szCs w:val="22"/>
    </w:rPr>
  </w:style>
  <w:style w:type="character" w:customStyle="1" w:styleId="Char1a">
    <w:name w:val="引用 Char1"/>
    <w:basedOn w:val="a1"/>
    <w:uiPriority w:val="29"/>
    <w:rsid w:val="00AE20DB"/>
    <w:rPr>
      <w:rFonts w:ascii="Calibri" w:eastAsia="宋体" w:hAnsi="Calibri" w:cs="Times New Roman"/>
      <w:i/>
      <w:iCs/>
      <w:color w:val="000000" w:themeColor="text1"/>
      <w:szCs w:val="24"/>
    </w:rPr>
  </w:style>
  <w:style w:type="paragraph" w:customStyle="1" w:styleId="50">
    <w:name w:val="标题5"/>
    <w:basedOn w:val="3"/>
    <w:link w:val="5CharChar"/>
    <w:rsid w:val="00AE20DB"/>
    <w:pPr>
      <w:spacing w:line="413" w:lineRule="auto"/>
    </w:pPr>
    <w:rPr>
      <w:rFonts w:ascii="Arial" w:eastAsiaTheme="minorEastAsia" w:hAnsi="Arial" w:cstheme="minorBidi"/>
      <w:sz w:val="24"/>
    </w:rPr>
  </w:style>
  <w:style w:type="paragraph" w:customStyle="1" w:styleId="16620">
    <w:name w:val="样式 标题 1 + 黑体 三号 非加粗 居中 段前: 6 磅 段后: 6 磅 行距: 固定值 20 磅"/>
    <w:basedOn w:val="1"/>
    <w:rsid w:val="00AE20DB"/>
    <w:pPr>
      <w:spacing w:before="120" w:after="120" w:line="400" w:lineRule="exact"/>
      <w:jc w:val="center"/>
    </w:pPr>
    <w:rPr>
      <w:rFonts w:ascii="黑体" w:eastAsia="黑体" w:hAnsi="黑体" w:cs="宋体"/>
      <w:b w:val="0"/>
      <w:bCs w:val="0"/>
      <w:sz w:val="32"/>
      <w:szCs w:val="20"/>
    </w:rPr>
  </w:style>
  <w:style w:type="paragraph" w:customStyle="1" w:styleId="0">
    <w:name w:val="正文文本缩进_0"/>
    <w:basedOn w:val="00"/>
    <w:link w:val="CharChar0"/>
    <w:rsid w:val="00AE20DB"/>
    <w:pPr>
      <w:ind w:firstLine="210"/>
    </w:pPr>
    <w:rPr>
      <w:rFonts w:ascii="Arial" w:eastAsia="黑体" w:hAnsi="Arial" w:cstheme="minorBidi"/>
      <w:b/>
      <w:bCs/>
      <w:sz w:val="32"/>
      <w:szCs w:val="32"/>
    </w:rPr>
  </w:style>
  <w:style w:type="paragraph" w:customStyle="1" w:styleId="New2">
    <w:name w:val="页脚 New"/>
    <w:basedOn w:val="New1"/>
    <w:rsid w:val="00AE20DB"/>
    <w:pPr>
      <w:tabs>
        <w:tab w:val="center" w:pos="4153"/>
        <w:tab w:val="right" w:pos="8306"/>
      </w:tabs>
      <w:snapToGrid w:val="0"/>
      <w:jc w:val="left"/>
    </w:pPr>
    <w:rPr>
      <w:sz w:val="18"/>
      <w:szCs w:val="18"/>
    </w:rPr>
  </w:style>
  <w:style w:type="paragraph" w:customStyle="1" w:styleId="Charf2">
    <w:name w:val="Char"/>
    <w:basedOn w:val="a"/>
    <w:rsid w:val="00AE20DB"/>
    <w:pPr>
      <w:tabs>
        <w:tab w:val="left" w:pos="360"/>
      </w:tabs>
    </w:pPr>
    <w:rPr>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3930570.htm" TargetMode="Externa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baike.baidu.com/view/2267867.htm" TargetMode="Externa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35</Pages>
  <Words>3422</Words>
  <Characters>19510</Characters>
  <Application>Microsoft Office Word</Application>
  <DocSecurity>0</DocSecurity>
  <Lines>162</Lines>
  <Paragraphs>45</Paragraphs>
  <ScaleCrop>false</ScaleCrop>
  <Company>China</Company>
  <LinksUpToDate>false</LinksUpToDate>
  <CharactersWithSpaces>22887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于慧</dc:creator>
  <cp:keywords/>
  <dc:description/>
  <cp:lastModifiedBy>DELL</cp:lastModifiedBy>
  <cp:revision>75</cp:revision>
  <dcterms:created xsi:type="dcterms:W3CDTF">2019-03-22T01:08:00Z</dcterms:created>
  <dcterms:modified xsi:type="dcterms:W3CDTF">2019-04-09T04:14:00Z</dcterms:modified>
</cp:coreProperties>
</file>